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723B" w:rsidRDefault="005A5745" w:rsidP="004E1979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1357195</wp:posOffset>
            </wp:positionH>
            <wp:positionV relativeFrom="paragraph">
              <wp:posOffset>7274</wp:posOffset>
            </wp:positionV>
            <wp:extent cx="4647767" cy="6608618"/>
            <wp:effectExtent l="19050" t="0" r="433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638004" cy="6594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723B" w:rsidRDefault="00B6723B" w:rsidP="004E1979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B6723B" w:rsidRDefault="001F2146" w:rsidP="004E1979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1F214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object w:dxaOrig="252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0.9pt;height:13.1pt" o:ole="">
            <v:imagedata r:id="rId6" o:title=""/>
          </v:shape>
          <o:OLEObject Type="Embed" ProgID="Package" ShapeID="_x0000_i1027" DrawAspect="Content" ObjectID="_1606889614" r:id="rId7"/>
        </w:object>
      </w:r>
    </w:p>
    <w:p w:rsidR="00B6723B" w:rsidRDefault="00B6723B" w:rsidP="004E1979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B6723B" w:rsidRDefault="00B6723B" w:rsidP="004E1979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B6723B" w:rsidRDefault="00B6723B" w:rsidP="004E1979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B6723B" w:rsidRDefault="00B6723B" w:rsidP="004E1979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B6723B" w:rsidRDefault="00B6723B" w:rsidP="004E1979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5A5745" w:rsidRDefault="005A5745" w:rsidP="004E1979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5A5745" w:rsidRDefault="005A5745" w:rsidP="004E1979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5A5745" w:rsidRDefault="005A5745" w:rsidP="004E1979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5A5745" w:rsidRDefault="005A5745" w:rsidP="004E1979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5A5745" w:rsidRDefault="005A5745" w:rsidP="004E1979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5A5745" w:rsidRDefault="005A5745" w:rsidP="004E1979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5A5745" w:rsidRDefault="005A5745" w:rsidP="004E1979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5A5745" w:rsidRDefault="005A5745" w:rsidP="004E1979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5A5745" w:rsidRDefault="005A5745" w:rsidP="004E1979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5A5745" w:rsidRDefault="005A5745" w:rsidP="004E1979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5A5745" w:rsidRDefault="005A5745" w:rsidP="004E1979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5A5745" w:rsidRDefault="005A5745" w:rsidP="004E1979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5A5745" w:rsidRDefault="005A5745" w:rsidP="004E1979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5A5745" w:rsidRDefault="005A5745" w:rsidP="004E1979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5A5745" w:rsidRDefault="005A5745" w:rsidP="004E1979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5A5745" w:rsidRDefault="005A5745" w:rsidP="004E1979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5A5745" w:rsidRDefault="005A5745" w:rsidP="004E1979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5A5745" w:rsidRDefault="005A5745" w:rsidP="004E1979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5A5745" w:rsidRDefault="005A5745" w:rsidP="004E1979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5A5745" w:rsidRDefault="005A5745" w:rsidP="004E1979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5A5745" w:rsidRDefault="005A5745" w:rsidP="004E1979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5A5745" w:rsidRDefault="005A5745" w:rsidP="004E1979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5A5745" w:rsidRDefault="005A5745" w:rsidP="004E1979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5A5745" w:rsidRDefault="005A5745" w:rsidP="004E1979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5A5745" w:rsidRDefault="005A5745" w:rsidP="004E1979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5A5745" w:rsidRDefault="005A5745" w:rsidP="004E1979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5A5745" w:rsidRDefault="005A5745" w:rsidP="004E1979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5A5745" w:rsidRDefault="005A5745" w:rsidP="004E1979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5A5745" w:rsidRDefault="005A5745" w:rsidP="004E1979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5A5745" w:rsidRDefault="005A5745" w:rsidP="004E1979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5A5745" w:rsidRDefault="005A5745" w:rsidP="004E1979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4E1979" w:rsidRPr="00835363" w:rsidRDefault="004E1979" w:rsidP="004E197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835363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ПОЯСНИТЕЛЬНАЯ ЗАПИСКА</w:t>
      </w:r>
    </w:p>
    <w:p w:rsidR="004E1979" w:rsidRPr="00835363" w:rsidRDefault="004E1979" w:rsidP="004E1979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4E1979" w:rsidRPr="00835363" w:rsidRDefault="004E1979" w:rsidP="004E197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35363">
        <w:rPr>
          <w:rFonts w:ascii="Times New Roman" w:hAnsi="Times New Roman"/>
          <w:color w:val="000000"/>
          <w:sz w:val="24"/>
          <w:szCs w:val="24"/>
          <w:lang w:eastAsia="ru-RU"/>
        </w:rPr>
        <w:tab/>
      </w:r>
      <w:r w:rsidRPr="00835363">
        <w:rPr>
          <w:rFonts w:ascii="Times New Roman" w:hAnsi="Times New Roman"/>
          <w:sz w:val="24"/>
          <w:szCs w:val="24"/>
          <w:lang w:eastAsia="ru-RU"/>
        </w:rPr>
        <w:t xml:space="preserve">Настоящая рабочая программа курса «История Древнего мира»  </w:t>
      </w:r>
      <w:r w:rsidRPr="00835363">
        <w:rPr>
          <w:rFonts w:ascii="Times New Roman" w:hAnsi="Times New Roman"/>
          <w:spacing w:val="-4"/>
          <w:sz w:val="24"/>
          <w:szCs w:val="24"/>
        </w:rPr>
        <w:t>составлена в соответствии с требованиями  к результатам основного общего образования, утвержденным Федеральным государственным  образовательным  стандартом  основ</w:t>
      </w:r>
      <w:r w:rsidRPr="00835363">
        <w:rPr>
          <w:rFonts w:ascii="Times New Roman" w:hAnsi="Times New Roman"/>
          <w:spacing w:val="-4"/>
          <w:sz w:val="24"/>
          <w:szCs w:val="24"/>
        </w:rPr>
        <w:softHyphen/>
      </w:r>
      <w:r w:rsidRPr="00835363">
        <w:rPr>
          <w:rFonts w:ascii="Times New Roman" w:hAnsi="Times New Roman"/>
          <w:spacing w:val="-3"/>
          <w:sz w:val="24"/>
          <w:szCs w:val="24"/>
        </w:rPr>
        <w:t xml:space="preserve">ного общего образования </w:t>
      </w:r>
      <w:r w:rsidRPr="00835363">
        <w:rPr>
          <w:rFonts w:ascii="Times New Roman" w:hAnsi="Times New Roman"/>
          <w:sz w:val="24"/>
          <w:szCs w:val="24"/>
        </w:rPr>
        <w:t xml:space="preserve">(утверждён приказом </w:t>
      </w:r>
      <w:proofErr w:type="spellStart"/>
      <w:r w:rsidRPr="00835363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835363">
        <w:rPr>
          <w:rFonts w:ascii="Times New Roman" w:hAnsi="Times New Roman"/>
          <w:sz w:val="24"/>
          <w:szCs w:val="24"/>
        </w:rPr>
        <w:t xml:space="preserve"> России от 17 декабря </w:t>
      </w:r>
      <w:smartTag w:uri="urn:schemas-microsoft-com:office:smarttags" w:element="metricconverter">
        <w:smartTagPr>
          <w:attr w:name="ProductID" w:val="2010 г"/>
        </w:smartTagPr>
        <w:r w:rsidRPr="00835363">
          <w:rPr>
            <w:rFonts w:ascii="Times New Roman" w:hAnsi="Times New Roman"/>
            <w:sz w:val="24"/>
            <w:szCs w:val="24"/>
          </w:rPr>
          <w:t>2010 г</w:t>
        </w:r>
      </w:smartTag>
      <w:r w:rsidRPr="00835363">
        <w:rPr>
          <w:rFonts w:ascii="Times New Roman" w:hAnsi="Times New Roman"/>
          <w:sz w:val="24"/>
          <w:szCs w:val="24"/>
        </w:rPr>
        <w:t>. № 1897)</w:t>
      </w:r>
      <w:r w:rsidRPr="00835363">
        <w:rPr>
          <w:rFonts w:ascii="Times New Roman" w:hAnsi="Times New Roman"/>
          <w:spacing w:val="-3"/>
          <w:sz w:val="24"/>
          <w:szCs w:val="24"/>
        </w:rPr>
        <w:t xml:space="preserve">, на основе примерной  Программы. </w:t>
      </w:r>
      <w:r w:rsidRPr="00835363">
        <w:rPr>
          <w:rFonts w:ascii="Times New Roman" w:hAnsi="Times New Roman"/>
          <w:sz w:val="24"/>
          <w:szCs w:val="24"/>
          <w:lang w:eastAsia="ru-RU"/>
        </w:rPr>
        <w:t xml:space="preserve">А также на основе  примерной программы основного общего образования и авторской  программы  курса «История Древнего мира 5 класс Ф.А.Михайловского, М., «Русское слово», 2012. </w:t>
      </w:r>
      <w:proofErr w:type="gramStart"/>
      <w:r w:rsidRPr="00835363">
        <w:rPr>
          <w:rFonts w:ascii="Times New Roman" w:hAnsi="Times New Roman"/>
          <w:sz w:val="24"/>
          <w:szCs w:val="24"/>
          <w:lang w:eastAsia="ru-RU"/>
        </w:rPr>
        <w:t>Предназначена</w:t>
      </w:r>
      <w:proofErr w:type="gramEnd"/>
      <w:r w:rsidRPr="00835363">
        <w:rPr>
          <w:rFonts w:ascii="Times New Roman" w:hAnsi="Times New Roman"/>
          <w:sz w:val="24"/>
          <w:szCs w:val="24"/>
          <w:lang w:eastAsia="ru-RU"/>
        </w:rPr>
        <w:t xml:space="preserve"> для учащихся 5 класса средней общеобразовательной школы, изучающих предмет в первом концентре истори</w:t>
      </w:r>
      <w:r w:rsidRPr="00835363">
        <w:rPr>
          <w:rFonts w:ascii="Times New Roman" w:hAnsi="Times New Roman"/>
          <w:sz w:val="24"/>
          <w:szCs w:val="24"/>
          <w:lang w:eastAsia="ru-RU"/>
        </w:rPr>
        <w:softHyphen/>
        <w:t xml:space="preserve">ческого образования. </w:t>
      </w:r>
    </w:p>
    <w:p w:rsidR="004E1979" w:rsidRPr="00835363" w:rsidRDefault="004E1979" w:rsidP="004E1979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3536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Курс «История Древнего мира» для 5 класса основной школы является первым систематическим научным курсом истории. Учащиеся впервые узнают о далеком </w:t>
      </w:r>
      <w:r w:rsidRPr="00835363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прошлом человечества, получают представление об истории как научной дисциплине, знакомятся с большим объемом исторических понятий и терминов.</w:t>
      </w:r>
    </w:p>
    <w:p w:rsidR="004E1979" w:rsidRPr="00835363" w:rsidRDefault="004E1979" w:rsidP="004E1979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35363">
        <w:rPr>
          <w:rFonts w:ascii="Times New Roman" w:hAnsi="Times New Roman"/>
          <w:color w:val="000000"/>
          <w:sz w:val="24"/>
          <w:szCs w:val="24"/>
          <w:lang w:eastAsia="ru-RU"/>
        </w:rPr>
        <w:t>В соответствии с указанными особенностями были поставлены следующие цели изучения истории в 5 классе:</w:t>
      </w:r>
    </w:p>
    <w:p w:rsidR="004E1979" w:rsidRPr="00835363" w:rsidRDefault="004E1979" w:rsidP="004E1979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35363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            Цели курса:</w:t>
      </w:r>
    </w:p>
    <w:p w:rsidR="004E1979" w:rsidRPr="00835363" w:rsidRDefault="004E1979" w:rsidP="004E1979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35363">
        <w:rPr>
          <w:rFonts w:ascii="Times New Roman" w:hAnsi="Times New Roman"/>
          <w:color w:val="000000"/>
          <w:sz w:val="24"/>
          <w:szCs w:val="24"/>
          <w:lang w:eastAsia="ru-RU"/>
        </w:rPr>
        <w:t>- формирование общей картины исторического развития человечества, получение учениками представлений об общих, ведущих процессах, явлениях и понятиях;</w:t>
      </w:r>
    </w:p>
    <w:p w:rsidR="004E1979" w:rsidRPr="00835363" w:rsidRDefault="004E1979" w:rsidP="004E1979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35363">
        <w:rPr>
          <w:rFonts w:ascii="Times New Roman" w:hAnsi="Times New Roman"/>
          <w:color w:val="000000"/>
          <w:sz w:val="24"/>
          <w:szCs w:val="24"/>
          <w:lang w:eastAsia="ru-RU"/>
        </w:rPr>
        <w:t>- развитие умений по применению исторических знаний в жизни;</w:t>
      </w:r>
    </w:p>
    <w:p w:rsidR="004E1979" w:rsidRPr="00835363" w:rsidRDefault="004E1979" w:rsidP="004E1979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35363">
        <w:rPr>
          <w:rFonts w:ascii="Times New Roman" w:hAnsi="Times New Roman"/>
          <w:color w:val="000000"/>
          <w:sz w:val="24"/>
          <w:szCs w:val="24"/>
          <w:lang w:eastAsia="ru-RU"/>
        </w:rPr>
        <w:t>- приобщение учащихся к национальным и мировым культурным традициям, воспитание патриотизма, формирование гражданского самосознания.</w:t>
      </w:r>
    </w:p>
    <w:p w:rsidR="004E1979" w:rsidRPr="00835363" w:rsidRDefault="004E1979" w:rsidP="004E197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35363">
        <w:rPr>
          <w:rFonts w:ascii="Times New Roman" w:hAnsi="Times New Roman"/>
          <w:b/>
          <w:bCs/>
          <w:color w:val="000000"/>
          <w:spacing w:val="40"/>
          <w:sz w:val="24"/>
          <w:szCs w:val="24"/>
          <w:lang w:eastAsia="ru-RU"/>
        </w:rPr>
        <w:t>Задачи</w:t>
      </w:r>
      <w:r w:rsidRPr="00835363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курса:</w:t>
      </w:r>
    </w:p>
    <w:p w:rsidR="004E1979" w:rsidRPr="00835363" w:rsidRDefault="004E1979" w:rsidP="004E197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35363">
        <w:rPr>
          <w:rFonts w:ascii="Times New Roman" w:hAnsi="Times New Roman"/>
          <w:color w:val="000000"/>
          <w:sz w:val="24"/>
          <w:szCs w:val="24"/>
          <w:lang w:eastAsia="ru-RU"/>
        </w:rPr>
        <w:t>Раскрыть взаимодействие человека с окружающей природной средой, экономическое раз</w:t>
      </w:r>
      <w:r w:rsidRPr="00835363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витие древних обществ, различные формы социального и политического строя.</w:t>
      </w:r>
    </w:p>
    <w:p w:rsidR="004E1979" w:rsidRPr="00835363" w:rsidRDefault="004E1979" w:rsidP="004E197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35363">
        <w:rPr>
          <w:rFonts w:ascii="Times New Roman" w:hAnsi="Times New Roman"/>
          <w:color w:val="000000"/>
          <w:sz w:val="24"/>
          <w:szCs w:val="24"/>
          <w:lang w:eastAsia="ru-RU"/>
        </w:rPr>
        <w:t>Показать наиболее яркие личности Древнего мира и их роль в истории и культуре.</w:t>
      </w:r>
    </w:p>
    <w:p w:rsidR="004E1979" w:rsidRPr="00835363" w:rsidRDefault="004E1979" w:rsidP="004E197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35363">
        <w:rPr>
          <w:rFonts w:ascii="Times New Roman" w:hAnsi="Times New Roman"/>
          <w:color w:val="000000"/>
          <w:sz w:val="24"/>
          <w:szCs w:val="24"/>
          <w:lang w:eastAsia="ru-RU"/>
        </w:rPr>
        <w:t>Охарактеризовать становление идей и институтов, понимание которых необходимо совре</w:t>
      </w:r>
      <w:r w:rsidRPr="00835363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менному человеку и гражданину (деспотическая форма правления, законы, демократия, респуб</w:t>
      </w:r>
      <w:r w:rsidRPr="00835363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лика, моральные нормы, религиозные верования, в частности особенности мировых религий - буддизма и христианства).</w:t>
      </w:r>
    </w:p>
    <w:p w:rsidR="004E1979" w:rsidRPr="00835363" w:rsidRDefault="004E1979" w:rsidP="004E197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35363">
        <w:rPr>
          <w:rFonts w:ascii="Times New Roman" w:hAnsi="Times New Roman"/>
          <w:color w:val="000000"/>
          <w:sz w:val="24"/>
          <w:szCs w:val="24"/>
          <w:lang w:eastAsia="ru-RU"/>
        </w:rPr>
        <w:t>Раскрыть на конкретном материале положение о том, что каждый из народов древности ос</w:t>
      </w:r>
      <w:r w:rsidRPr="00835363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тавил позитивный след в истории человечества, что дает возможность формировать у учащихся терпимость, широту мировоззрения.</w:t>
      </w:r>
    </w:p>
    <w:p w:rsidR="004E1979" w:rsidRPr="00835363" w:rsidRDefault="004E1979" w:rsidP="004E197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35363">
        <w:rPr>
          <w:rFonts w:ascii="Times New Roman" w:hAnsi="Times New Roman"/>
          <w:color w:val="000000"/>
          <w:sz w:val="24"/>
          <w:szCs w:val="24"/>
          <w:lang w:eastAsia="ru-RU"/>
        </w:rPr>
        <w:t>представление об общем и особенном при характеристике древних обществ, а также представление о том, чем отличается Древний мир от мира современного.</w:t>
      </w:r>
    </w:p>
    <w:p w:rsidR="004E1979" w:rsidRPr="00835363" w:rsidRDefault="004E1979" w:rsidP="004E1979">
      <w:pPr>
        <w:pStyle w:val="a3"/>
        <w:numPr>
          <w:ilvl w:val="0"/>
          <w:numId w:val="3"/>
        </w:numPr>
        <w:shd w:val="clear" w:color="auto" w:fill="FFFFFF"/>
        <w:spacing w:after="0"/>
        <w:jc w:val="both"/>
      </w:pPr>
      <w:r w:rsidRPr="00835363">
        <w:t>Развитие способности учащихся анализировать содержащуюся в различных источниках информацию о событиях и явлениях прошлого и настоящего, руководствуясь принципом историзма, в их динамике, взаимосвязи и взаимообусловленности;</w:t>
      </w:r>
    </w:p>
    <w:p w:rsidR="004E1979" w:rsidRPr="00835363" w:rsidRDefault="004E1979" w:rsidP="004E1979">
      <w:pPr>
        <w:pStyle w:val="a3"/>
        <w:numPr>
          <w:ilvl w:val="0"/>
          <w:numId w:val="3"/>
        </w:numPr>
        <w:shd w:val="clear" w:color="auto" w:fill="FFFFFF"/>
        <w:spacing w:after="0"/>
        <w:jc w:val="both"/>
      </w:pPr>
      <w:r w:rsidRPr="00835363">
        <w:t xml:space="preserve">Развитие у школьников умений применять исторические знания для осмысления сущности современных общественных явлений, в общении с другими людьми в современном поликультурном, </w:t>
      </w:r>
      <w:proofErr w:type="spellStart"/>
      <w:r w:rsidRPr="00835363">
        <w:t>полиэтничном</w:t>
      </w:r>
      <w:proofErr w:type="spellEnd"/>
      <w:r w:rsidRPr="00835363">
        <w:t xml:space="preserve"> и </w:t>
      </w:r>
      <w:proofErr w:type="spellStart"/>
      <w:r w:rsidRPr="00835363">
        <w:t>многоконфессиональном</w:t>
      </w:r>
      <w:proofErr w:type="spellEnd"/>
      <w:r w:rsidRPr="00835363">
        <w:t xml:space="preserve"> обществе.</w:t>
      </w:r>
    </w:p>
    <w:p w:rsidR="004E1979" w:rsidRDefault="004E1979" w:rsidP="004E1979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smallCaps/>
          <w:color w:val="000000"/>
          <w:sz w:val="24"/>
          <w:szCs w:val="24"/>
          <w:lang w:eastAsia="ru-RU"/>
        </w:rPr>
      </w:pPr>
      <w:r w:rsidRPr="00683281">
        <w:rPr>
          <w:rFonts w:ascii="Times New Roman" w:hAnsi="Times New Roman"/>
          <w:bCs/>
          <w:smallCaps/>
          <w:color w:val="000000"/>
          <w:sz w:val="24"/>
          <w:szCs w:val="24"/>
          <w:lang w:eastAsia="ru-RU"/>
        </w:rPr>
        <w:t>Общая характеристика учебного предмета</w:t>
      </w:r>
    </w:p>
    <w:p w:rsidR="004E1979" w:rsidRPr="00835363" w:rsidRDefault="004E1979" w:rsidP="004E197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835363">
        <w:rPr>
          <w:rFonts w:ascii="Times New Roman" w:hAnsi="Times New Roman"/>
          <w:sz w:val="24"/>
          <w:szCs w:val="24"/>
        </w:rPr>
        <w:t>Курс «История Древнего мира» для 5 класс является первым систематическим научным курсом истории, относится к курсу Всеобщей истории. Этим обусловлены как цель и значение курса, так и трудности его изучения. Общая цель исторического образования состоит в приобщении учащихся к национальным и мировым культурным традициям, в воспитании патриотизма, формировании гражданского самосознания. Эта общая цель определяет и задачи курса история Древнего мир. На материале древней истории начинается формирование основ системных исторических знаний, в более широком плане – основ гуманитарной и гуманистической культуры у учащихся. Учащиеся впервые узнают о далёком прошлом человечества, получают представления о истории как о научной дисциплине, знакомятся с большим объёмом исторических понятий и терминов. Курс знакомит учащихся с законами формирования человеческого общества, с важнейшими цивилизациями Древнего мира. Данный курс играет важную роль в осознании школьниками исторической обусловленности многообразия окружающего их мира, создаёт предпосылки для понимания и уважения ими других людей и культур</w:t>
      </w:r>
    </w:p>
    <w:p w:rsidR="004E1979" w:rsidRPr="00835363" w:rsidRDefault="004E1979" w:rsidP="004E1979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835363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    Место учебного </w:t>
      </w:r>
      <w:r w:rsidRPr="00835363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предмета </w:t>
      </w:r>
    </w:p>
    <w:p w:rsidR="004E1979" w:rsidRPr="00835363" w:rsidRDefault="004E1979" w:rsidP="004E1979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35363">
        <w:rPr>
          <w:rFonts w:ascii="Times New Roman" w:hAnsi="Times New Roman"/>
          <w:color w:val="000000"/>
          <w:sz w:val="24"/>
          <w:szCs w:val="24"/>
          <w:lang w:eastAsia="ru-RU"/>
        </w:rPr>
        <w:t>Предмет «История» изучается на ступени основного общего образования в качестве обязательного предмета в 5-9 классах в общем объеме 374 часа, в 5-8 классах по 2 часа в неделю. 5 классе - 35 учебных недели (70 часов).</w:t>
      </w:r>
    </w:p>
    <w:p w:rsidR="004E1979" w:rsidRPr="00835363" w:rsidRDefault="004E1979" w:rsidP="004E19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35363">
        <w:rPr>
          <w:rFonts w:ascii="Times New Roman" w:hAnsi="Times New Roman"/>
          <w:sz w:val="24"/>
          <w:szCs w:val="24"/>
        </w:rPr>
        <w:lastRenderedPageBreak/>
        <w:t>Место и роль исторического знания в образовании молодого поколения обусловлены его познавательными и мировоззренческими свойствами, вкладом в духовно-нравственное становление личности человека.</w:t>
      </w:r>
    </w:p>
    <w:p w:rsidR="004E1979" w:rsidRPr="00835363" w:rsidRDefault="004E1979" w:rsidP="004E19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35363">
        <w:rPr>
          <w:rFonts w:ascii="Times New Roman" w:hAnsi="Times New Roman"/>
          <w:sz w:val="24"/>
          <w:szCs w:val="24"/>
        </w:rPr>
        <w:t xml:space="preserve">В современной России историческое образование служит важнейшим ресурсом социально-экономического, политического и культурного развития общества и его граждан. Динамизм социальных процессов в стране и мире в XXI в., широкие информационные контакты, глобализация в различных сферах жизни, взаимодействие представителей различных этнических и социальных групп и многое другое порождают новые требования к изучению истории. Уровень подготовки обучающихся 5—9 классов в значительной мере определяется тем, насколько изучение истории помогает им ответить на вопросы </w:t>
      </w:r>
      <w:proofErr w:type="spellStart"/>
      <w:r w:rsidRPr="00835363">
        <w:rPr>
          <w:rFonts w:ascii="Times New Roman" w:hAnsi="Times New Roman"/>
          <w:sz w:val="24"/>
          <w:szCs w:val="24"/>
        </w:rPr>
        <w:t>миропознания</w:t>
      </w:r>
      <w:proofErr w:type="spellEnd"/>
      <w:r w:rsidRPr="00835363">
        <w:rPr>
          <w:rFonts w:ascii="Times New Roman" w:hAnsi="Times New Roman"/>
          <w:sz w:val="24"/>
          <w:szCs w:val="24"/>
        </w:rPr>
        <w:t>, миропонимания и мировоззрения: кто я? Кто мы? Кто они? Что значит  жить вместе в одном мире? Как связаны прошлое и современность? Учебный предмет «История» дает обучающимся широкие возможности самоидентификации в культурной среде, соотнесения себя как личности с социальным опытом человечества.</w:t>
      </w:r>
    </w:p>
    <w:p w:rsidR="004E1979" w:rsidRPr="00835363" w:rsidRDefault="004E1979" w:rsidP="004E197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mallCaps/>
          <w:color w:val="000000"/>
          <w:sz w:val="24"/>
          <w:szCs w:val="24"/>
          <w:lang w:eastAsia="ru-RU"/>
        </w:rPr>
        <w:tab/>
      </w:r>
      <w:r w:rsidRPr="00835363">
        <w:rPr>
          <w:rFonts w:ascii="Times New Roman" w:hAnsi="Times New Roman"/>
          <w:b/>
          <w:smallCaps/>
          <w:color w:val="000000"/>
          <w:sz w:val="24"/>
          <w:szCs w:val="24"/>
          <w:lang w:eastAsia="ru-RU"/>
        </w:rPr>
        <w:t>Основное содержание предмета</w:t>
      </w:r>
    </w:p>
    <w:p w:rsidR="004E1979" w:rsidRPr="00835363" w:rsidRDefault="004E1979" w:rsidP="004E197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35363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Всеобщая история. История Древнего мира (70 часов)</w:t>
      </w:r>
    </w:p>
    <w:p w:rsidR="004E1979" w:rsidRPr="00835363" w:rsidRDefault="004E1979" w:rsidP="004E197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35363">
        <w:rPr>
          <w:rFonts w:ascii="Times New Roman" w:hAnsi="Times New Roman"/>
          <w:iCs/>
          <w:color w:val="000000"/>
          <w:sz w:val="24"/>
          <w:szCs w:val="24"/>
          <w:lang w:eastAsia="ru-RU"/>
        </w:rPr>
        <w:t>Понятия «первобытность» и  «древний  мир» Хронологические рамки Древней истории</w:t>
      </w:r>
      <w:r w:rsidRPr="00835363">
        <w:rPr>
          <w:rFonts w:ascii="Times New Roman" w:hAnsi="Times New Roman"/>
          <w:iCs/>
          <w:color w:val="000000"/>
          <w:spacing w:val="-20"/>
          <w:sz w:val="24"/>
          <w:szCs w:val="24"/>
          <w:lang w:eastAsia="ru-RU"/>
        </w:rPr>
        <w:t>.</w:t>
      </w:r>
    </w:p>
    <w:p w:rsidR="004E1979" w:rsidRPr="00835363" w:rsidRDefault="004E1979" w:rsidP="004E197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35363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Первобытное общество</w:t>
      </w:r>
    </w:p>
    <w:p w:rsidR="004E1979" w:rsidRPr="00835363" w:rsidRDefault="004E1979" w:rsidP="004E197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3536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Предки человека. Расселение древнейшего человечества. Влияние природных условий на жизнь первобытных людей. </w:t>
      </w:r>
      <w:r w:rsidRPr="00835363">
        <w:rPr>
          <w:rFonts w:ascii="Times New Roman" w:hAnsi="Times New Roman"/>
          <w:iCs/>
          <w:color w:val="000000"/>
          <w:sz w:val="24"/>
          <w:szCs w:val="24"/>
          <w:lang w:eastAsia="ru-RU"/>
        </w:rPr>
        <w:t>Стоянки первобытных людей на территории нашей страны, края.</w:t>
      </w:r>
      <w:r w:rsidRPr="0083536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Заня</w:t>
      </w:r>
      <w:r w:rsidRPr="00835363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тия, орудия труда первобытных людей. Родоплеменные отношения</w:t>
      </w:r>
    </w:p>
    <w:p w:rsidR="004E1979" w:rsidRPr="00835363" w:rsidRDefault="004E1979" w:rsidP="004E197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35363">
        <w:rPr>
          <w:rFonts w:ascii="Times New Roman" w:hAnsi="Times New Roman"/>
          <w:color w:val="000000"/>
          <w:sz w:val="24"/>
          <w:szCs w:val="24"/>
          <w:lang w:eastAsia="ru-RU"/>
        </w:rPr>
        <w:t>Продуктами.</w:t>
      </w:r>
      <w:r w:rsidRPr="00835363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Представления первобытных людей об окружаю</w:t>
      </w:r>
      <w:r w:rsidRPr="00835363">
        <w:rPr>
          <w:rFonts w:ascii="Times New Roman" w:hAnsi="Times New Roman"/>
          <w:iCs/>
          <w:color w:val="000000"/>
          <w:sz w:val="24"/>
          <w:szCs w:val="24"/>
          <w:lang w:eastAsia="ru-RU"/>
        </w:rPr>
        <w:softHyphen/>
        <w:t>щем мире. Первобытные верования.</w:t>
      </w:r>
    </w:p>
    <w:p w:rsidR="004E1979" w:rsidRPr="00835363" w:rsidRDefault="004E1979" w:rsidP="004E197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35363">
        <w:rPr>
          <w:rFonts w:ascii="Times New Roman" w:hAnsi="Times New Roman"/>
          <w:iCs/>
          <w:color w:val="000000"/>
          <w:sz w:val="24"/>
          <w:szCs w:val="24"/>
          <w:lang w:eastAsia="ru-RU"/>
        </w:rPr>
        <w:t>Зарождение искусства</w:t>
      </w:r>
      <w:r w:rsidRPr="0083536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.</w:t>
      </w:r>
    </w:p>
    <w:p w:rsidR="004E1979" w:rsidRPr="00835363" w:rsidRDefault="004E1979" w:rsidP="004E197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35363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Древний Восток</w:t>
      </w:r>
    </w:p>
    <w:p w:rsidR="004E1979" w:rsidRPr="00835363" w:rsidRDefault="004E1979" w:rsidP="004E197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35363">
        <w:rPr>
          <w:rFonts w:ascii="Times New Roman" w:hAnsi="Times New Roman"/>
          <w:color w:val="000000"/>
          <w:sz w:val="24"/>
          <w:szCs w:val="24"/>
          <w:lang w:eastAsia="ru-RU"/>
        </w:rPr>
        <w:t>Древний Египет: природные условия, население. Земледельцы и ремесленники, их труд, жи</w:t>
      </w:r>
      <w:r w:rsidRPr="00835363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лища, быт. Рабы и их роль в хозяйственной жизни. Возникновение государства в Древнем  Египте. Фараон, жрецы, чиновники. Религия древних египтян. Науч</w:t>
      </w:r>
      <w:r w:rsidRPr="00835363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ные познания, письменность и школа в древнем Египте.</w:t>
      </w:r>
    </w:p>
    <w:p w:rsidR="004E1979" w:rsidRPr="00835363" w:rsidRDefault="004E1979" w:rsidP="004E197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3536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Древние государства Передней Азии и Восточного Средиземноморья. Древнее Междуречье: природные условия, население. </w:t>
      </w:r>
      <w:r w:rsidRPr="00835363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Сказания о героях и богах. Древний Вавилон.Законы </w:t>
      </w:r>
      <w:r w:rsidRPr="0083536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Хаммурапи. Ассирийская держава.</w:t>
      </w:r>
    </w:p>
    <w:p w:rsidR="004E1979" w:rsidRPr="00835363" w:rsidRDefault="004E1979" w:rsidP="004E197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35363">
        <w:rPr>
          <w:rFonts w:ascii="Times New Roman" w:hAnsi="Times New Roman"/>
          <w:color w:val="000000"/>
          <w:sz w:val="24"/>
          <w:szCs w:val="24"/>
          <w:lang w:eastAsia="ru-RU"/>
        </w:rPr>
        <w:t>Палестина и Финикия: природные условия, занятие жителей, ремёсла и торговляРелигиоз</w:t>
      </w:r>
      <w:r w:rsidRPr="00835363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ные верования.</w:t>
      </w:r>
    </w:p>
    <w:p w:rsidR="004E1979" w:rsidRPr="00835363" w:rsidRDefault="004E1979" w:rsidP="004E197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35363">
        <w:rPr>
          <w:rFonts w:ascii="Times New Roman" w:hAnsi="Times New Roman"/>
          <w:color w:val="000000"/>
          <w:sz w:val="24"/>
          <w:szCs w:val="24"/>
          <w:lang w:eastAsia="ru-RU"/>
        </w:rPr>
        <w:t>Возвышение Персидской державы  и её завоевания.</w:t>
      </w:r>
    </w:p>
    <w:p w:rsidR="004E1979" w:rsidRPr="00835363" w:rsidRDefault="004E1979" w:rsidP="004E197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3536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Древняя Индия: природные условия, население. Варны. Касты. Религиозные </w:t>
      </w:r>
      <w:proofErr w:type="spellStart"/>
      <w:r w:rsidRPr="00835363">
        <w:rPr>
          <w:rFonts w:ascii="Times New Roman" w:hAnsi="Times New Roman"/>
          <w:color w:val="000000"/>
          <w:sz w:val="24"/>
          <w:szCs w:val="24"/>
          <w:lang w:eastAsia="ru-RU"/>
        </w:rPr>
        <w:t>верования,</w:t>
      </w:r>
      <w:r w:rsidRPr="00835363">
        <w:rPr>
          <w:rFonts w:ascii="Times New Roman" w:hAnsi="Times New Roman"/>
          <w:iCs/>
          <w:color w:val="000000"/>
          <w:sz w:val="24"/>
          <w:szCs w:val="24"/>
          <w:lang w:eastAsia="ru-RU"/>
        </w:rPr>
        <w:t>легенды</w:t>
      </w:r>
      <w:proofErr w:type="spellEnd"/>
      <w:r w:rsidRPr="00835363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и </w:t>
      </w:r>
      <w:proofErr w:type="spellStart"/>
      <w:r w:rsidRPr="00835363">
        <w:rPr>
          <w:rFonts w:ascii="Times New Roman" w:hAnsi="Times New Roman"/>
          <w:iCs/>
          <w:color w:val="000000"/>
          <w:sz w:val="24"/>
          <w:szCs w:val="24"/>
          <w:lang w:eastAsia="ru-RU"/>
        </w:rPr>
        <w:t>сказания.</w:t>
      </w:r>
      <w:r w:rsidRPr="00835363">
        <w:rPr>
          <w:rFonts w:ascii="Times New Roman" w:hAnsi="Times New Roman"/>
          <w:color w:val="000000"/>
          <w:sz w:val="24"/>
          <w:szCs w:val="24"/>
          <w:lang w:eastAsia="ru-RU"/>
        </w:rPr>
        <w:t>Будда</w:t>
      </w:r>
      <w:proofErr w:type="spellEnd"/>
      <w:r w:rsidRPr="00835363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4E1979" w:rsidRPr="00835363" w:rsidRDefault="004E1979" w:rsidP="004E197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3536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Древний Китай: природные условия, население. Империя </w:t>
      </w:r>
      <w:proofErr w:type="spellStart"/>
      <w:r w:rsidRPr="00835363">
        <w:rPr>
          <w:rFonts w:ascii="Times New Roman" w:hAnsi="Times New Roman"/>
          <w:color w:val="000000"/>
          <w:sz w:val="24"/>
          <w:szCs w:val="24"/>
          <w:lang w:eastAsia="ru-RU"/>
        </w:rPr>
        <w:t>Цинь</w:t>
      </w:r>
      <w:proofErr w:type="spellEnd"/>
      <w:r w:rsidRPr="00835363">
        <w:rPr>
          <w:rFonts w:ascii="Times New Roman" w:hAnsi="Times New Roman"/>
          <w:color w:val="000000"/>
          <w:sz w:val="24"/>
          <w:szCs w:val="24"/>
          <w:lang w:eastAsia="ru-RU"/>
        </w:rPr>
        <w:t>. Император и его подданные.</w:t>
      </w:r>
    </w:p>
    <w:p w:rsidR="004E1979" w:rsidRPr="00835363" w:rsidRDefault="004E1979" w:rsidP="004E197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3536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Возникновение религиозно-философских  учений. Конфуций. Научные знания и изобретения. </w:t>
      </w:r>
      <w:r w:rsidRPr="00835363">
        <w:rPr>
          <w:rFonts w:ascii="Times New Roman" w:hAnsi="Times New Roman"/>
          <w:iCs/>
          <w:color w:val="000000"/>
          <w:sz w:val="24"/>
          <w:szCs w:val="24"/>
          <w:lang w:eastAsia="ru-RU"/>
        </w:rPr>
        <w:t>Ве</w:t>
      </w:r>
      <w:r w:rsidRPr="00835363">
        <w:rPr>
          <w:rFonts w:ascii="Times New Roman" w:hAnsi="Times New Roman"/>
          <w:iCs/>
          <w:color w:val="000000"/>
          <w:sz w:val="24"/>
          <w:szCs w:val="24"/>
          <w:lang w:eastAsia="ru-RU"/>
        </w:rPr>
        <w:softHyphen/>
        <w:t>ликая Китайская стена.</w:t>
      </w:r>
    </w:p>
    <w:p w:rsidR="004E1979" w:rsidRPr="00835363" w:rsidRDefault="004E1979" w:rsidP="004E197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35363">
        <w:rPr>
          <w:rFonts w:ascii="Times New Roman" w:hAnsi="Times New Roman"/>
          <w:color w:val="000000"/>
          <w:sz w:val="24"/>
          <w:szCs w:val="24"/>
          <w:lang w:eastAsia="ru-RU"/>
        </w:rPr>
        <w:t>Культурное наследие цивилизаций Древнего Востока.</w:t>
      </w:r>
    </w:p>
    <w:p w:rsidR="004E1979" w:rsidRPr="00835363" w:rsidRDefault="004E1979" w:rsidP="004E197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35363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Древняя Греция и эллинистический мир</w:t>
      </w:r>
    </w:p>
    <w:p w:rsidR="004E1979" w:rsidRPr="00835363" w:rsidRDefault="004E1979" w:rsidP="004E197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3536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Природные условия Древней Греции. Население и его занятия. Эллины. Древнейшие государства  (Крит, Микены). </w:t>
      </w:r>
      <w:r w:rsidRPr="00835363">
        <w:rPr>
          <w:rFonts w:ascii="Times New Roman" w:hAnsi="Times New Roman"/>
          <w:iCs/>
          <w:color w:val="000000"/>
          <w:sz w:val="24"/>
          <w:szCs w:val="24"/>
          <w:lang w:eastAsia="ru-RU"/>
        </w:rPr>
        <w:t>Древнегреческая</w:t>
      </w:r>
      <w:r w:rsidRPr="0083536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мифология. Легенды о людях и богах. </w:t>
      </w:r>
      <w:r w:rsidRPr="00835363">
        <w:rPr>
          <w:rFonts w:ascii="Times New Roman" w:hAnsi="Times New Roman"/>
          <w:iCs/>
          <w:color w:val="000000"/>
          <w:sz w:val="24"/>
          <w:szCs w:val="24"/>
          <w:lang w:eastAsia="ru-RU"/>
        </w:rPr>
        <w:t>Гомера «Илиада» и «Одиссея».</w:t>
      </w:r>
      <w:r w:rsidRPr="0083536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Полис - город-государство. Развитие земледелия, ремесла и  торговли. Свободные и рабы. Афины. Афинская демократия.</w:t>
      </w:r>
    </w:p>
    <w:p w:rsidR="004E1979" w:rsidRPr="00835363" w:rsidRDefault="004E1979" w:rsidP="004E197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3536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Демос и знать. Спарта. </w:t>
      </w:r>
      <w:r w:rsidRPr="00835363">
        <w:rPr>
          <w:rFonts w:ascii="Times New Roman" w:hAnsi="Times New Roman"/>
          <w:iCs/>
          <w:color w:val="000000"/>
          <w:sz w:val="24"/>
          <w:szCs w:val="24"/>
          <w:lang w:eastAsia="ru-RU"/>
        </w:rPr>
        <w:t>Греческие колонии</w:t>
      </w:r>
      <w:r w:rsidRPr="00835363">
        <w:rPr>
          <w:rFonts w:ascii="Times New Roman" w:hAnsi="Times New Roman"/>
          <w:color w:val="000000"/>
          <w:spacing w:val="20"/>
          <w:sz w:val="24"/>
          <w:szCs w:val="24"/>
          <w:lang w:eastAsia="ru-RU"/>
        </w:rPr>
        <w:t xml:space="preserve">. Греко-персидские </w:t>
      </w:r>
      <w:r w:rsidRPr="00835363">
        <w:rPr>
          <w:rFonts w:ascii="Times New Roman" w:hAnsi="Times New Roman"/>
          <w:iCs/>
          <w:color w:val="000000"/>
          <w:sz w:val="24"/>
          <w:szCs w:val="24"/>
          <w:lang w:eastAsia="ru-RU"/>
        </w:rPr>
        <w:t>войны.</w:t>
      </w:r>
    </w:p>
    <w:p w:rsidR="004E1979" w:rsidRPr="00835363" w:rsidRDefault="004E1979" w:rsidP="004E197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3536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Возвышение Македонии. Завоевания Александра Македонского и его держава. </w:t>
      </w:r>
      <w:r w:rsidRPr="00835363">
        <w:rPr>
          <w:rFonts w:ascii="Times New Roman" w:hAnsi="Times New Roman"/>
          <w:iCs/>
          <w:color w:val="000000"/>
          <w:sz w:val="24"/>
          <w:szCs w:val="24"/>
          <w:lang w:eastAsia="ru-RU"/>
        </w:rPr>
        <w:t>Греция и го</w:t>
      </w:r>
      <w:r w:rsidRPr="00835363">
        <w:rPr>
          <w:rFonts w:ascii="Times New Roman" w:hAnsi="Times New Roman"/>
          <w:iCs/>
          <w:color w:val="000000"/>
          <w:sz w:val="24"/>
          <w:szCs w:val="24"/>
          <w:lang w:eastAsia="ru-RU"/>
        </w:rPr>
        <w:softHyphen/>
        <w:t>сударства Востока под властью преемников Александра.</w:t>
      </w:r>
    </w:p>
    <w:p w:rsidR="004E1979" w:rsidRPr="00835363" w:rsidRDefault="004E1979" w:rsidP="004E197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3536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Культурное наследие Древней Греции </w:t>
      </w:r>
      <w:r w:rsidRPr="00835363">
        <w:rPr>
          <w:rFonts w:ascii="Times New Roman" w:hAnsi="Times New Roman"/>
          <w:iCs/>
          <w:color w:val="000000"/>
          <w:sz w:val="24"/>
          <w:szCs w:val="24"/>
          <w:lang w:eastAsia="ru-RU"/>
        </w:rPr>
        <w:t>и эллинистического мира</w:t>
      </w:r>
      <w:r w:rsidRPr="0083536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.</w:t>
      </w:r>
      <w:r w:rsidRPr="0083536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Развитие научных и фило</w:t>
      </w:r>
      <w:r w:rsidRPr="00835363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софских знаний.</w:t>
      </w:r>
    </w:p>
    <w:p w:rsidR="004E1979" w:rsidRPr="00835363" w:rsidRDefault="004E1979" w:rsidP="004E197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35363">
        <w:rPr>
          <w:rFonts w:ascii="Times New Roman" w:hAnsi="Times New Roman"/>
          <w:iCs/>
          <w:color w:val="000000"/>
          <w:sz w:val="24"/>
          <w:szCs w:val="24"/>
          <w:lang w:eastAsia="ru-RU"/>
        </w:rPr>
        <w:lastRenderedPageBreak/>
        <w:t>Архимед. Платон. Аристотель.</w:t>
      </w:r>
      <w:r w:rsidRPr="0083536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Школа и образование. Литература и театральное искусство. Архитектура и скульптура. </w:t>
      </w:r>
      <w:r w:rsidRPr="00835363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Олимпийские игры.</w:t>
      </w:r>
    </w:p>
    <w:p w:rsidR="004E1979" w:rsidRPr="00835363" w:rsidRDefault="004E1979" w:rsidP="004E197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35363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Древний Рим</w:t>
      </w:r>
    </w:p>
    <w:p w:rsidR="004E1979" w:rsidRPr="00835363" w:rsidRDefault="004E1979" w:rsidP="004E197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3536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Природные условия и население древней Италии. Этруски. </w:t>
      </w:r>
      <w:r w:rsidRPr="00835363">
        <w:rPr>
          <w:rFonts w:ascii="Times New Roman" w:hAnsi="Times New Roman"/>
          <w:iCs/>
          <w:color w:val="000000"/>
          <w:sz w:val="24"/>
          <w:szCs w:val="24"/>
          <w:lang w:eastAsia="ru-RU"/>
        </w:rPr>
        <w:t>Легенды об основании Рима. Ре</w:t>
      </w:r>
      <w:r w:rsidRPr="00835363">
        <w:rPr>
          <w:rFonts w:ascii="Times New Roman" w:hAnsi="Times New Roman"/>
          <w:iCs/>
          <w:color w:val="000000"/>
          <w:sz w:val="24"/>
          <w:szCs w:val="24"/>
          <w:lang w:eastAsia="ru-RU"/>
        </w:rPr>
        <w:softHyphen/>
        <w:t>лигиозные верования римлян.</w:t>
      </w:r>
      <w:r w:rsidRPr="0083536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Патриции и плебеи. Возникновение Римской республики. Консулы, сенаторы и трибуны. </w:t>
      </w:r>
      <w:r w:rsidRPr="00835363">
        <w:rPr>
          <w:rFonts w:ascii="Times New Roman" w:hAnsi="Times New Roman"/>
          <w:iCs/>
          <w:color w:val="000000"/>
          <w:sz w:val="24"/>
          <w:szCs w:val="24"/>
          <w:lang w:eastAsia="ru-RU"/>
        </w:rPr>
        <w:t>Войны сКарфагеном.</w:t>
      </w:r>
      <w:r w:rsidRPr="0083536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Господство Рима в Средиземноморье. Рабство в Древнем Риме. </w:t>
      </w:r>
      <w:r w:rsidRPr="00835363">
        <w:rPr>
          <w:rFonts w:ascii="Times New Roman" w:hAnsi="Times New Roman"/>
          <w:iCs/>
          <w:color w:val="000000"/>
          <w:sz w:val="24"/>
          <w:szCs w:val="24"/>
          <w:lang w:eastAsia="ru-RU"/>
        </w:rPr>
        <w:t>Восстания рабов. Спартак. Гражданские войны.</w:t>
      </w:r>
    </w:p>
    <w:p w:rsidR="004E1979" w:rsidRPr="00835363" w:rsidRDefault="004E1979" w:rsidP="004E197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3536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Гай Юлий Цезарь. Установление императорской власти. Римская империя: территория, управление. </w:t>
      </w:r>
      <w:r w:rsidRPr="00835363">
        <w:rPr>
          <w:rFonts w:ascii="Times New Roman" w:hAnsi="Times New Roman"/>
          <w:iCs/>
          <w:color w:val="000000"/>
          <w:sz w:val="24"/>
          <w:szCs w:val="24"/>
          <w:lang w:eastAsia="ru-RU"/>
        </w:rPr>
        <w:t>Римское право. Империя и соседние народы.</w:t>
      </w:r>
      <w:r w:rsidRPr="0083536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Возникновение и распространение хри</w:t>
      </w:r>
      <w:r w:rsidRPr="00835363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стианства. Библия. Гонения на христиан.</w:t>
      </w:r>
    </w:p>
    <w:p w:rsidR="004E1979" w:rsidRPr="00835363" w:rsidRDefault="004E1979" w:rsidP="004E197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35363">
        <w:rPr>
          <w:rFonts w:ascii="Times New Roman" w:hAnsi="Times New Roman"/>
          <w:iCs/>
          <w:color w:val="000000"/>
          <w:sz w:val="24"/>
          <w:szCs w:val="24"/>
          <w:lang w:eastAsia="ru-RU"/>
        </w:rPr>
        <w:t>Христианские святые мученики.</w:t>
      </w:r>
      <w:r w:rsidRPr="0083536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Признание христианства государственной религией Рим</w:t>
      </w:r>
      <w:r w:rsidRPr="00835363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 xml:space="preserve">ской империи. Разделение Римской империи на Западную и Восточную. </w:t>
      </w:r>
      <w:r w:rsidRPr="00835363">
        <w:rPr>
          <w:rFonts w:ascii="Times New Roman" w:hAnsi="Times New Roman"/>
          <w:iCs/>
          <w:color w:val="000000"/>
          <w:sz w:val="24"/>
          <w:szCs w:val="24"/>
          <w:lang w:eastAsia="ru-RU"/>
        </w:rPr>
        <w:t>Рим и варвары. Готы и гунны.</w:t>
      </w:r>
      <w:r w:rsidRPr="0083536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Падение Западной Римской империи.</w:t>
      </w:r>
    </w:p>
    <w:p w:rsidR="004E1979" w:rsidRPr="00835363" w:rsidRDefault="004E1979" w:rsidP="004E197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3536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Культурное наследие Древнего Рима. Архитектура и скульптура. Римская литература и театр, «золотой век» поэзии. </w:t>
      </w:r>
      <w:r w:rsidRPr="00835363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Ораторское искусство.</w:t>
      </w:r>
    </w:p>
    <w:p w:rsidR="004E1979" w:rsidRPr="00835363" w:rsidRDefault="004E1979" w:rsidP="004E197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E1979" w:rsidRPr="00835363" w:rsidRDefault="004E1979" w:rsidP="004E1979">
      <w:pPr>
        <w:spacing w:after="0" w:line="240" w:lineRule="auto"/>
        <w:ind w:firstLine="708"/>
        <w:rPr>
          <w:rFonts w:ascii="Times New Roman" w:hAnsi="Times New Roman"/>
          <w:b/>
          <w:sz w:val="24"/>
          <w:szCs w:val="24"/>
        </w:rPr>
      </w:pPr>
      <w:r w:rsidRPr="00835363">
        <w:rPr>
          <w:rFonts w:ascii="Times New Roman" w:hAnsi="Times New Roman"/>
          <w:b/>
          <w:sz w:val="24"/>
          <w:szCs w:val="24"/>
        </w:rPr>
        <w:t>РЕЗУЛЬТАТЫ  ИЗУЧЕНИЯ УЧЕБНОГО ПРЕДМЕТА</w:t>
      </w:r>
    </w:p>
    <w:p w:rsidR="004E1979" w:rsidRPr="00835363" w:rsidRDefault="004E1979" w:rsidP="004E1979">
      <w:pPr>
        <w:spacing w:after="0" w:line="240" w:lineRule="auto"/>
        <w:ind w:firstLine="708"/>
        <w:rPr>
          <w:rFonts w:ascii="Times New Roman" w:hAnsi="Times New Roman"/>
          <w:b/>
          <w:i/>
          <w:sz w:val="24"/>
          <w:szCs w:val="24"/>
          <w:u w:val="single"/>
        </w:rPr>
      </w:pPr>
      <w:r w:rsidRPr="00835363">
        <w:rPr>
          <w:rFonts w:ascii="Times New Roman" w:hAnsi="Times New Roman"/>
          <w:b/>
          <w:i/>
          <w:sz w:val="24"/>
          <w:szCs w:val="24"/>
          <w:u w:val="single"/>
        </w:rPr>
        <w:t>Предметные результаты:</w:t>
      </w:r>
    </w:p>
    <w:p w:rsidR="004E1979" w:rsidRPr="00835363" w:rsidRDefault="004E1979" w:rsidP="004E1979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835363">
        <w:rPr>
          <w:rFonts w:ascii="Times New Roman" w:hAnsi="Times New Roman"/>
          <w:sz w:val="24"/>
          <w:szCs w:val="24"/>
        </w:rPr>
        <w:t xml:space="preserve">1. Овладение исторической картиной мира: умение объяснять современный мир, связывая исторические факты и </w:t>
      </w:r>
      <w:r>
        <w:rPr>
          <w:rFonts w:ascii="Times New Roman" w:hAnsi="Times New Roman"/>
          <w:sz w:val="24"/>
          <w:szCs w:val="24"/>
        </w:rPr>
        <w:t xml:space="preserve">понятия в целостную картину. </w:t>
      </w:r>
      <w:r w:rsidRPr="00835363">
        <w:rPr>
          <w:rFonts w:ascii="Times New Roman" w:hAnsi="Times New Roman"/>
          <w:sz w:val="24"/>
          <w:szCs w:val="24"/>
        </w:rPr>
        <w:t xml:space="preserve">Определять по датам век, этапы, место события и т.д. </w:t>
      </w:r>
    </w:p>
    <w:p w:rsidR="004E1979" w:rsidRPr="00835363" w:rsidRDefault="004E1979" w:rsidP="004E1979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835363">
        <w:rPr>
          <w:rFonts w:ascii="Times New Roman" w:hAnsi="Times New Roman"/>
          <w:sz w:val="24"/>
          <w:szCs w:val="24"/>
        </w:rPr>
        <w:t>-Разделять целое на части. Выявлять главное. Обобщать</w:t>
      </w:r>
    </w:p>
    <w:p w:rsidR="004E1979" w:rsidRPr="00835363" w:rsidRDefault="004E1979" w:rsidP="004E1979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835363">
        <w:rPr>
          <w:rFonts w:ascii="Times New Roman" w:hAnsi="Times New Roman"/>
          <w:sz w:val="24"/>
          <w:szCs w:val="24"/>
        </w:rPr>
        <w:t>- Группировать (не по хронологии) Сравнивать</w:t>
      </w:r>
    </w:p>
    <w:p w:rsidR="004E1979" w:rsidRPr="00835363" w:rsidRDefault="004E1979" w:rsidP="004E1979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835363">
        <w:rPr>
          <w:rFonts w:ascii="Times New Roman" w:hAnsi="Times New Roman"/>
          <w:sz w:val="24"/>
          <w:szCs w:val="24"/>
        </w:rPr>
        <w:t xml:space="preserve"> 2.Формирование открытого исторического мышления: умение видеть развитие общественных процессов (определять причины и прогнозировать следствия) </w:t>
      </w:r>
    </w:p>
    <w:p w:rsidR="004E1979" w:rsidRPr="00835363" w:rsidRDefault="004E1979" w:rsidP="004E1979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835363">
        <w:rPr>
          <w:rFonts w:ascii="Times New Roman" w:hAnsi="Times New Roman"/>
          <w:sz w:val="24"/>
          <w:szCs w:val="24"/>
        </w:rPr>
        <w:t>- Выявлять варианты причин и следствий, логическую последовательность</w:t>
      </w:r>
    </w:p>
    <w:p w:rsidR="004E1979" w:rsidRPr="00835363" w:rsidRDefault="004E1979" w:rsidP="004E1979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835363">
        <w:rPr>
          <w:rFonts w:ascii="Times New Roman" w:hAnsi="Times New Roman"/>
          <w:sz w:val="24"/>
          <w:szCs w:val="24"/>
        </w:rPr>
        <w:t>-Представлять мотивы поступков людей прошедших эпох.</w:t>
      </w:r>
    </w:p>
    <w:p w:rsidR="004E1979" w:rsidRPr="00835363" w:rsidRDefault="004E1979" w:rsidP="004E1979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835363">
        <w:rPr>
          <w:rFonts w:ascii="Times New Roman" w:hAnsi="Times New Roman"/>
          <w:sz w:val="24"/>
          <w:szCs w:val="24"/>
        </w:rPr>
        <w:t xml:space="preserve">3.Нравственное самоопределение личности: умение оценивать свои и чужие поступки, опираясь на выращенную человечеством систему нравственных ценностей.  </w:t>
      </w:r>
    </w:p>
    <w:p w:rsidR="004E1979" w:rsidRPr="00835363" w:rsidRDefault="004E1979" w:rsidP="004E1979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835363">
        <w:rPr>
          <w:rFonts w:ascii="Times New Roman" w:hAnsi="Times New Roman"/>
          <w:sz w:val="24"/>
          <w:szCs w:val="24"/>
        </w:rPr>
        <w:t xml:space="preserve">4. Гражданско-патриотическое самоопределение личности: умение, опираясь на опыт предков, определить свою мировоззренческую, гражданскую позицию, толерантно взаимодействовать с теми, кто сделал такой же или другой выбор.  </w:t>
      </w:r>
    </w:p>
    <w:p w:rsidR="004E1979" w:rsidRPr="00835363" w:rsidRDefault="004E1979" w:rsidP="004E1979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835363">
        <w:rPr>
          <w:rFonts w:ascii="Times New Roman" w:hAnsi="Times New Roman"/>
          <w:sz w:val="24"/>
          <w:szCs w:val="24"/>
        </w:rPr>
        <w:t>-Определять и объяснять свои оценки исторических явлений, событий</w:t>
      </w:r>
    </w:p>
    <w:p w:rsidR="004E1979" w:rsidRPr="00835363" w:rsidRDefault="004E1979" w:rsidP="004E1979">
      <w:pPr>
        <w:spacing w:after="0" w:line="240" w:lineRule="auto"/>
        <w:ind w:firstLine="708"/>
        <w:rPr>
          <w:rFonts w:ascii="Times New Roman" w:hAnsi="Times New Roman"/>
          <w:b/>
          <w:color w:val="FF0000"/>
          <w:sz w:val="24"/>
          <w:szCs w:val="24"/>
        </w:rPr>
      </w:pPr>
      <w:r w:rsidRPr="00835363">
        <w:rPr>
          <w:rFonts w:ascii="Times New Roman" w:hAnsi="Times New Roman"/>
          <w:sz w:val="24"/>
          <w:szCs w:val="24"/>
        </w:rPr>
        <w:t>-Толерантно определять свое отношение к иным позициям.</w:t>
      </w:r>
    </w:p>
    <w:p w:rsidR="004E1979" w:rsidRPr="00835363" w:rsidRDefault="004E1979" w:rsidP="004E1979">
      <w:pPr>
        <w:spacing w:after="0" w:line="240" w:lineRule="auto"/>
        <w:ind w:firstLine="708"/>
        <w:rPr>
          <w:rFonts w:ascii="Times New Roman" w:hAnsi="Times New Roman"/>
          <w:b/>
          <w:color w:val="FF0000"/>
          <w:sz w:val="24"/>
          <w:szCs w:val="24"/>
        </w:rPr>
      </w:pPr>
    </w:p>
    <w:p w:rsidR="004E1979" w:rsidRPr="00835363" w:rsidRDefault="004E1979" w:rsidP="004E1979">
      <w:pPr>
        <w:spacing w:after="0" w:line="240" w:lineRule="auto"/>
        <w:ind w:left="708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835363">
        <w:rPr>
          <w:rFonts w:ascii="Times New Roman" w:hAnsi="Times New Roman"/>
          <w:b/>
          <w:i/>
          <w:sz w:val="24"/>
          <w:szCs w:val="24"/>
          <w:u w:val="single"/>
        </w:rPr>
        <w:t>Личностные УУД:</w:t>
      </w:r>
    </w:p>
    <w:p w:rsidR="004E1979" w:rsidRPr="00835363" w:rsidRDefault="004E1979" w:rsidP="004E1979">
      <w:pPr>
        <w:spacing w:after="0" w:line="240" w:lineRule="auto"/>
        <w:ind w:left="252"/>
        <w:jc w:val="both"/>
        <w:rPr>
          <w:rFonts w:ascii="Times New Roman" w:hAnsi="Times New Roman"/>
          <w:sz w:val="24"/>
          <w:szCs w:val="24"/>
        </w:rPr>
      </w:pPr>
      <w:r w:rsidRPr="00835363">
        <w:rPr>
          <w:rFonts w:ascii="Times New Roman" w:hAnsi="Times New Roman"/>
          <w:sz w:val="24"/>
          <w:szCs w:val="24"/>
        </w:rPr>
        <w:t>1.ценить и принимать следующие базовые ценности: «свобода», «демократия», «патриотизм и гражданственность»,  «этика», «семья», «мир», «справедливость», «толерантность», «</w:t>
      </w:r>
      <w:proofErr w:type="spellStart"/>
      <w:r w:rsidRPr="00835363">
        <w:rPr>
          <w:rFonts w:ascii="Times New Roman" w:hAnsi="Times New Roman"/>
          <w:sz w:val="24"/>
          <w:szCs w:val="24"/>
        </w:rPr>
        <w:t>кульура</w:t>
      </w:r>
      <w:proofErr w:type="spellEnd"/>
      <w:r w:rsidRPr="00835363">
        <w:rPr>
          <w:rFonts w:ascii="Times New Roman" w:hAnsi="Times New Roman"/>
          <w:sz w:val="24"/>
          <w:szCs w:val="24"/>
        </w:rPr>
        <w:t>», «милосердие», «честь» и «достоинство»;</w:t>
      </w:r>
    </w:p>
    <w:p w:rsidR="004E1979" w:rsidRPr="00835363" w:rsidRDefault="004E1979" w:rsidP="004E1979">
      <w:pPr>
        <w:spacing w:after="0" w:line="240" w:lineRule="auto"/>
        <w:ind w:left="252"/>
        <w:jc w:val="both"/>
        <w:rPr>
          <w:rFonts w:ascii="Times New Roman" w:hAnsi="Times New Roman"/>
          <w:sz w:val="24"/>
          <w:szCs w:val="24"/>
        </w:rPr>
      </w:pPr>
      <w:r w:rsidRPr="00835363">
        <w:rPr>
          <w:rFonts w:ascii="Times New Roman" w:hAnsi="Times New Roman"/>
          <w:sz w:val="24"/>
          <w:szCs w:val="24"/>
        </w:rPr>
        <w:t>2.уважение  к своему народу, развитие толерантности;</w:t>
      </w:r>
    </w:p>
    <w:p w:rsidR="004E1979" w:rsidRPr="00835363" w:rsidRDefault="004E1979" w:rsidP="004E1979">
      <w:pPr>
        <w:spacing w:after="0" w:line="240" w:lineRule="auto"/>
        <w:ind w:left="252"/>
        <w:jc w:val="both"/>
        <w:rPr>
          <w:rFonts w:ascii="Times New Roman" w:hAnsi="Times New Roman"/>
          <w:sz w:val="24"/>
          <w:szCs w:val="24"/>
        </w:rPr>
      </w:pPr>
      <w:r w:rsidRPr="00835363">
        <w:rPr>
          <w:rFonts w:ascii="Times New Roman" w:hAnsi="Times New Roman"/>
          <w:sz w:val="24"/>
          <w:szCs w:val="24"/>
        </w:rPr>
        <w:t>3.освоения личностного смысла учения;</w:t>
      </w:r>
    </w:p>
    <w:p w:rsidR="004E1979" w:rsidRPr="00835363" w:rsidRDefault="004E1979" w:rsidP="004E1979">
      <w:pPr>
        <w:spacing w:after="0" w:line="240" w:lineRule="auto"/>
        <w:ind w:left="252"/>
        <w:jc w:val="both"/>
        <w:rPr>
          <w:rFonts w:ascii="Times New Roman" w:hAnsi="Times New Roman"/>
          <w:sz w:val="24"/>
          <w:szCs w:val="24"/>
        </w:rPr>
      </w:pPr>
      <w:r w:rsidRPr="00835363">
        <w:rPr>
          <w:rFonts w:ascii="Times New Roman" w:hAnsi="Times New Roman"/>
          <w:sz w:val="24"/>
          <w:szCs w:val="24"/>
        </w:rPr>
        <w:t>4.оценка жизненных ситуаций и поступков героев художественных  текстов с точки зрения общечеловеческих норм, нравственных и этических ценностей гражданина России;</w:t>
      </w:r>
    </w:p>
    <w:p w:rsidR="004E1979" w:rsidRPr="00835363" w:rsidRDefault="004E1979" w:rsidP="004E1979">
      <w:pPr>
        <w:spacing w:after="0" w:line="240" w:lineRule="auto"/>
        <w:ind w:left="252"/>
        <w:jc w:val="both"/>
        <w:rPr>
          <w:rFonts w:ascii="Times New Roman" w:hAnsi="Times New Roman"/>
          <w:sz w:val="24"/>
          <w:szCs w:val="24"/>
        </w:rPr>
      </w:pPr>
      <w:r w:rsidRPr="00835363">
        <w:rPr>
          <w:rFonts w:ascii="Times New Roman" w:hAnsi="Times New Roman"/>
          <w:sz w:val="24"/>
          <w:szCs w:val="24"/>
        </w:rPr>
        <w:t>5.выполнение норм и требований школьной жизни и обязанностей ученика; знание прав учащихся и умение ими пользоваться.</w:t>
      </w:r>
    </w:p>
    <w:p w:rsidR="004E1979" w:rsidRPr="00835363" w:rsidRDefault="004E1979" w:rsidP="004E19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35363">
        <w:rPr>
          <w:rFonts w:ascii="Times New Roman" w:hAnsi="Times New Roman"/>
          <w:sz w:val="24"/>
          <w:szCs w:val="24"/>
        </w:rPr>
        <w:t xml:space="preserve">   6.эмоционально-ценностное отношение к окружающей среде, необходимости её сохранения и рационального  </w:t>
      </w:r>
    </w:p>
    <w:p w:rsidR="004E1979" w:rsidRPr="00835363" w:rsidRDefault="004E1979" w:rsidP="004E1979">
      <w:pPr>
        <w:spacing w:after="0" w:line="240" w:lineRule="auto"/>
        <w:ind w:firstLine="340"/>
        <w:jc w:val="both"/>
        <w:rPr>
          <w:rFonts w:ascii="Times New Roman" w:hAnsi="Times New Roman"/>
          <w:sz w:val="24"/>
          <w:szCs w:val="24"/>
        </w:rPr>
      </w:pPr>
      <w:r w:rsidRPr="00835363">
        <w:rPr>
          <w:rFonts w:ascii="Times New Roman" w:hAnsi="Times New Roman"/>
          <w:sz w:val="24"/>
          <w:szCs w:val="24"/>
        </w:rPr>
        <w:t xml:space="preserve">  использования;</w:t>
      </w:r>
    </w:p>
    <w:p w:rsidR="004E1979" w:rsidRPr="00835363" w:rsidRDefault="004E1979" w:rsidP="004E1979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835363">
        <w:rPr>
          <w:rFonts w:ascii="Times New Roman" w:hAnsi="Times New Roman"/>
          <w:b/>
          <w:sz w:val="24"/>
          <w:szCs w:val="24"/>
          <w:u w:val="single"/>
        </w:rPr>
        <w:t>Метапредметные УУД:</w:t>
      </w:r>
    </w:p>
    <w:p w:rsidR="004E1979" w:rsidRPr="00835363" w:rsidRDefault="004E1979" w:rsidP="004E1979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4"/>
          <w:szCs w:val="24"/>
        </w:rPr>
      </w:pPr>
      <w:r w:rsidRPr="00835363">
        <w:rPr>
          <w:rFonts w:ascii="Times New Roman" w:hAnsi="Times New Roman"/>
          <w:b/>
          <w:i/>
          <w:sz w:val="24"/>
          <w:szCs w:val="24"/>
        </w:rPr>
        <w:t>Регулятивные УУД:</w:t>
      </w:r>
    </w:p>
    <w:p w:rsidR="004E1979" w:rsidRPr="00835363" w:rsidRDefault="004E1979" w:rsidP="004E1979">
      <w:pPr>
        <w:spacing w:after="0" w:line="240" w:lineRule="auto"/>
        <w:ind w:left="252"/>
        <w:jc w:val="both"/>
        <w:rPr>
          <w:rFonts w:ascii="Times New Roman" w:hAnsi="Times New Roman"/>
          <w:sz w:val="24"/>
          <w:szCs w:val="24"/>
        </w:rPr>
      </w:pPr>
      <w:r w:rsidRPr="00835363">
        <w:rPr>
          <w:rFonts w:ascii="Times New Roman" w:hAnsi="Times New Roman"/>
          <w:sz w:val="24"/>
          <w:szCs w:val="24"/>
        </w:rPr>
        <w:lastRenderedPageBreak/>
        <w:t>1.постановка частных задач на усвоение готовых знаний и действий (стоит задача понять, запомнить, воспроизвести)</w:t>
      </w:r>
    </w:p>
    <w:p w:rsidR="004E1979" w:rsidRPr="00835363" w:rsidRDefault="004E1979" w:rsidP="004E1979">
      <w:pPr>
        <w:spacing w:after="0" w:line="240" w:lineRule="auto"/>
        <w:ind w:left="252"/>
        <w:jc w:val="both"/>
        <w:rPr>
          <w:rFonts w:ascii="Times New Roman" w:hAnsi="Times New Roman"/>
          <w:sz w:val="24"/>
          <w:szCs w:val="24"/>
        </w:rPr>
      </w:pPr>
      <w:r w:rsidRPr="00835363">
        <w:rPr>
          <w:rFonts w:ascii="Times New Roman" w:hAnsi="Times New Roman"/>
          <w:sz w:val="24"/>
          <w:szCs w:val="24"/>
        </w:rPr>
        <w:t>2.использовать справочную литературу, ИКТ,  инструменты и приборы;</w:t>
      </w:r>
    </w:p>
    <w:p w:rsidR="004E1979" w:rsidRPr="00835363" w:rsidRDefault="004E1979" w:rsidP="004E19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35363">
        <w:rPr>
          <w:rFonts w:ascii="Times New Roman" w:hAnsi="Times New Roman"/>
          <w:sz w:val="24"/>
          <w:szCs w:val="24"/>
        </w:rPr>
        <w:t xml:space="preserve">    3.умение самостоятельно анализировать условия достижения цели на основе учета выделенных учителем ориентиров     </w:t>
      </w:r>
    </w:p>
    <w:p w:rsidR="004E1979" w:rsidRPr="00835363" w:rsidRDefault="004E1979" w:rsidP="004E1979">
      <w:pPr>
        <w:spacing w:after="0" w:line="240" w:lineRule="auto"/>
        <w:ind w:firstLine="340"/>
        <w:jc w:val="both"/>
        <w:rPr>
          <w:rFonts w:ascii="Times New Roman" w:hAnsi="Times New Roman"/>
          <w:sz w:val="24"/>
          <w:szCs w:val="24"/>
        </w:rPr>
      </w:pPr>
      <w:r w:rsidRPr="00835363">
        <w:rPr>
          <w:rFonts w:ascii="Times New Roman" w:hAnsi="Times New Roman"/>
          <w:sz w:val="24"/>
          <w:szCs w:val="24"/>
        </w:rPr>
        <w:t xml:space="preserve"> действий в новом учебном материале;</w:t>
      </w:r>
    </w:p>
    <w:p w:rsidR="004E1979" w:rsidRPr="00835363" w:rsidRDefault="004E1979" w:rsidP="004E19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35363">
        <w:rPr>
          <w:rFonts w:ascii="Times New Roman" w:hAnsi="Times New Roman"/>
          <w:sz w:val="24"/>
          <w:szCs w:val="24"/>
        </w:rPr>
        <w:t xml:space="preserve">    4. способность к самостоятельному приобретению  новых знаний и практических умений</w:t>
      </w:r>
    </w:p>
    <w:p w:rsidR="004E1979" w:rsidRPr="00835363" w:rsidRDefault="004E1979" w:rsidP="004E19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35363">
        <w:rPr>
          <w:rFonts w:ascii="Times New Roman" w:hAnsi="Times New Roman"/>
          <w:sz w:val="24"/>
          <w:szCs w:val="24"/>
        </w:rPr>
        <w:t xml:space="preserve">   5. умение организовывать свою деятельность;</w:t>
      </w:r>
    </w:p>
    <w:p w:rsidR="004E1979" w:rsidRPr="00835363" w:rsidRDefault="004E1979" w:rsidP="004E1979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4"/>
          <w:szCs w:val="24"/>
        </w:rPr>
      </w:pPr>
      <w:r w:rsidRPr="00835363">
        <w:rPr>
          <w:rFonts w:ascii="Times New Roman" w:hAnsi="Times New Roman"/>
          <w:b/>
          <w:i/>
          <w:sz w:val="24"/>
          <w:szCs w:val="24"/>
        </w:rPr>
        <w:t>Познавательные УУД:</w:t>
      </w:r>
    </w:p>
    <w:p w:rsidR="004E1979" w:rsidRPr="00835363" w:rsidRDefault="004E1979" w:rsidP="004E1979">
      <w:pPr>
        <w:spacing w:after="0" w:line="240" w:lineRule="auto"/>
        <w:ind w:left="252"/>
        <w:jc w:val="both"/>
        <w:rPr>
          <w:rFonts w:ascii="Times New Roman" w:hAnsi="Times New Roman"/>
          <w:sz w:val="24"/>
          <w:szCs w:val="24"/>
        </w:rPr>
      </w:pPr>
      <w:r w:rsidRPr="00835363">
        <w:rPr>
          <w:rFonts w:ascii="Times New Roman" w:hAnsi="Times New Roman"/>
          <w:sz w:val="24"/>
          <w:szCs w:val="24"/>
        </w:rPr>
        <w:t>1.самостоятельно выделять и формулировать цель;</w:t>
      </w:r>
    </w:p>
    <w:p w:rsidR="004E1979" w:rsidRPr="00835363" w:rsidRDefault="004E1979" w:rsidP="004E1979">
      <w:pPr>
        <w:spacing w:after="0" w:line="240" w:lineRule="auto"/>
        <w:ind w:left="252"/>
        <w:jc w:val="both"/>
        <w:rPr>
          <w:rFonts w:ascii="Times New Roman" w:hAnsi="Times New Roman"/>
          <w:sz w:val="24"/>
          <w:szCs w:val="24"/>
        </w:rPr>
      </w:pPr>
      <w:r w:rsidRPr="00835363">
        <w:rPr>
          <w:rFonts w:ascii="Times New Roman" w:hAnsi="Times New Roman"/>
          <w:sz w:val="24"/>
          <w:szCs w:val="24"/>
        </w:rPr>
        <w:t>2.ориентироваться в учебных источниках;</w:t>
      </w:r>
    </w:p>
    <w:p w:rsidR="004E1979" w:rsidRPr="00835363" w:rsidRDefault="004E1979" w:rsidP="004E1979">
      <w:pPr>
        <w:spacing w:after="0" w:line="240" w:lineRule="auto"/>
        <w:ind w:left="252"/>
        <w:jc w:val="both"/>
        <w:rPr>
          <w:rFonts w:ascii="Times New Roman" w:hAnsi="Times New Roman"/>
          <w:sz w:val="24"/>
          <w:szCs w:val="24"/>
        </w:rPr>
      </w:pPr>
      <w:r w:rsidRPr="00835363">
        <w:rPr>
          <w:rFonts w:ascii="Times New Roman" w:hAnsi="Times New Roman"/>
          <w:sz w:val="24"/>
          <w:szCs w:val="24"/>
        </w:rPr>
        <w:t xml:space="preserve">3.отбирать и сопоставлять необходимую информацию из разных источников; </w:t>
      </w:r>
    </w:p>
    <w:p w:rsidR="004E1979" w:rsidRPr="00835363" w:rsidRDefault="004E1979" w:rsidP="004E1979">
      <w:pPr>
        <w:spacing w:after="0" w:line="240" w:lineRule="auto"/>
        <w:ind w:left="252"/>
        <w:jc w:val="both"/>
        <w:rPr>
          <w:rFonts w:ascii="Times New Roman" w:hAnsi="Times New Roman"/>
          <w:sz w:val="24"/>
          <w:szCs w:val="24"/>
        </w:rPr>
      </w:pPr>
      <w:r w:rsidRPr="00835363">
        <w:rPr>
          <w:rFonts w:ascii="Times New Roman" w:hAnsi="Times New Roman"/>
          <w:sz w:val="24"/>
          <w:szCs w:val="24"/>
        </w:rPr>
        <w:t>4.анализировать, сравнивать, структурировать различные объекты, явления и факты;</w:t>
      </w:r>
    </w:p>
    <w:p w:rsidR="004E1979" w:rsidRPr="00835363" w:rsidRDefault="004E1979" w:rsidP="004E1979">
      <w:pPr>
        <w:spacing w:after="0" w:line="240" w:lineRule="auto"/>
        <w:ind w:left="252"/>
        <w:jc w:val="both"/>
        <w:rPr>
          <w:rFonts w:ascii="Times New Roman" w:hAnsi="Times New Roman"/>
          <w:sz w:val="24"/>
          <w:szCs w:val="24"/>
        </w:rPr>
      </w:pPr>
      <w:r w:rsidRPr="00835363">
        <w:rPr>
          <w:rFonts w:ascii="Times New Roman" w:hAnsi="Times New Roman"/>
          <w:sz w:val="24"/>
          <w:szCs w:val="24"/>
        </w:rPr>
        <w:t>5.самостоятельно делать выводы, перерабатывать информацию, преобразовывать ее, представлять информацию на основе схем, моделей, сообщений;</w:t>
      </w:r>
    </w:p>
    <w:p w:rsidR="004E1979" w:rsidRPr="00835363" w:rsidRDefault="004E1979" w:rsidP="004E1979">
      <w:pPr>
        <w:spacing w:after="0" w:line="240" w:lineRule="auto"/>
        <w:ind w:left="252"/>
        <w:jc w:val="both"/>
        <w:rPr>
          <w:rFonts w:ascii="Times New Roman" w:hAnsi="Times New Roman"/>
          <w:sz w:val="24"/>
          <w:szCs w:val="24"/>
        </w:rPr>
      </w:pPr>
      <w:r w:rsidRPr="00835363">
        <w:rPr>
          <w:rFonts w:ascii="Times New Roman" w:hAnsi="Times New Roman"/>
          <w:sz w:val="24"/>
          <w:szCs w:val="24"/>
        </w:rPr>
        <w:t>6.уметь передавать содержание в сжатом, выборочном и развернутом виде;</w:t>
      </w:r>
    </w:p>
    <w:p w:rsidR="004E1979" w:rsidRPr="00835363" w:rsidRDefault="004E1979" w:rsidP="004E1979">
      <w:pPr>
        <w:spacing w:after="0" w:line="240" w:lineRule="auto"/>
        <w:ind w:left="252"/>
        <w:jc w:val="both"/>
        <w:rPr>
          <w:rFonts w:ascii="Times New Roman" w:hAnsi="Times New Roman"/>
          <w:sz w:val="24"/>
          <w:szCs w:val="24"/>
        </w:rPr>
      </w:pPr>
      <w:r w:rsidRPr="00835363">
        <w:rPr>
          <w:rFonts w:ascii="Times New Roman" w:hAnsi="Times New Roman"/>
          <w:sz w:val="24"/>
          <w:szCs w:val="24"/>
        </w:rPr>
        <w:t>7.строить речевое высказывание в устной и письменной форме;</w:t>
      </w:r>
    </w:p>
    <w:p w:rsidR="004E1979" w:rsidRPr="00835363" w:rsidRDefault="004E1979" w:rsidP="004E1979">
      <w:pPr>
        <w:spacing w:after="0" w:line="240" w:lineRule="auto"/>
        <w:ind w:firstLine="340"/>
        <w:jc w:val="both"/>
        <w:rPr>
          <w:rFonts w:ascii="Times New Roman" w:hAnsi="Times New Roman"/>
          <w:sz w:val="24"/>
          <w:szCs w:val="24"/>
        </w:rPr>
      </w:pPr>
      <w:r w:rsidRPr="00835363">
        <w:rPr>
          <w:rFonts w:ascii="Times New Roman" w:hAnsi="Times New Roman"/>
          <w:sz w:val="24"/>
          <w:szCs w:val="24"/>
        </w:rPr>
        <w:t>проводить наблюдение и эксперимент под руководством учителя.</w:t>
      </w:r>
    </w:p>
    <w:p w:rsidR="004E1979" w:rsidRPr="00835363" w:rsidRDefault="004E1979" w:rsidP="004E1979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4"/>
          <w:szCs w:val="24"/>
        </w:rPr>
      </w:pPr>
      <w:r w:rsidRPr="00835363">
        <w:rPr>
          <w:rFonts w:ascii="Times New Roman" w:hAnsi="Times New Roman"/>
          <w:b/>
          <w:i/>
          <w:sz w:val="24"/>
          <w:szCs w:val="24"/>
        </w:rPr>
        <w:t>Коммуникативные УУД:</w:t>
      </w:r>
    </w:p>
    <w:p w:rsidR="004E1979" w:rsidRPr="00835363" w:rsidRDefault="004E1979" w:rsidP="004E1979">
      <w:pPr>
        <w:numPr>
          <w:ilvl w:val="0"/>
          <w:numId w:val="17"/>
        </w:numPr>
        <w:tabs>
          <w:tab w:val="num" w:pos="252"/>
        </w:tabs>
        <w:spacing w:after="0" w:line="240" w:lineRule="auto"/>
        <w:ind w:left="252" w:hanging="180"/>
        <w:jc w:val="both"/>
        <w:rPr>
          <w:rFonts w:ascii="Times New Roman" w:hAnsi="Times New Roman"/>
          <w:sz w:val="24"/>
          <w:szCs w:val="24"/>
        </w:rPr>
      </w:pPr>
      <w:r w:rsidRPr="00835363">
        <w:rPr>
          <w:rFonts w:ascii="Times New Roman" w:hAnsi="Times New Roman"/>
          <w:sz w:val="24"/>
          <w:szCs w:val="24"/>
        </w:rPr>
        <w:t>участвовать в диалоге: слушать и понимать других, высказывать свою точку зрения на события, поступки;</w:t>
      </w:r>
    </w:p>
    <w:p w:rsidR="004E1979" w:rsidRPr="00835363" w:rsidRDefault="004E1979" w:rsidP="004E1979">
      <w:pPr>
        <w:numPr>
          <w:ilvl w:val="0"/>
          <w:numId w:val="17"/>
        </w:numPr>
        <w:tabs>
          <w:tab w:val="num" w:pos="252"/>
        </w:tabs>
        <w:spacing w:after="0" w:line="240" w:lineRule="auto"/>
        <w:ind w:left="252" w:hanging="180"/>
        <w:jc w:val="both"/>
        <w:rPr>
          <w:rFonts w:ascii="Times New Roman" w:hAnsi="Times New Roman"/>
          <w:sz w:val="24"/>
          <w:szCs w:val="24"/>
        </w:rPr>
      </w:pPr>
      <w:r w:rsidRPr="00835363">
        <w:rPr>
          <w:rFonts w:ascii="Times New Roman" w:hAnsi="Times New Roman"/>
          <w:sz w:val="24"/>
          <w:szCs w:val="24"/>
        </w:rPr>
        <w:t>оформлять свои мысли в устной и письменной речи;</w:t>
      </w:r>
    </w:p>
    <w:p w:rsidR="004E1979" w:rsidRPr="00835363" w:rsidRDefault="004E1979" w:rsidP="004E1979">
      <w:pPr>
        <w:numPr>
          <w:ilvl w:val="0"/>
          <w:numId w:val="17"/>
        </w:numPr>
        <w:tabs>
          <w:tab w:val="num" w:pos="252"/>
        </w:tabs>
        <w:spacing w:after="0" w:line="240" w:lineRule="auto"/>
        <w:ind w:left="252" w:hanging="180"/>
        <w:jc w:val="both"/>
        <w:rPr>
          <w:rFonts w:ascii="Times New Roman" w:hAnsi="Times New Roman"/>
          <w:sz w:val="24"/>
          <w:szCs w:val="24"/>
        </w:rPr>
      </w:pPr>
      <w:r w:rsidRPr="00835363">
        <w:rPr>
          <w:rFonts w:ascii="Times New Roman" w:hAnsi="Times New Roman"/>
          <w:sz w:val="24"/>
          <w:szCs w:val="24"/>
        </w:rPr>
        <w:t>выполнять различные роли в группе, сотрудничать в совместном решении проблемы;</w:t>
      </w:r>
    </w:p>
    <w:p w:rsidR="004E1979" w:rsidRPr="00835363" w:rsidRDefault="004E1979" w:rsidP="004E1979">
      <w:pPr>
        <w:numPr>
          <w:ilvl w:val="0"/>
          <w:numId w:val="17"/>
        </w:numPr>
        <w:tabs>
          <w:tab w:val="num" w:pos="252"/>
        </w:tabs>
        <w:spacing w:after="0" w:line="240" w:lineRule="auto"/>
        <w:ind w:left="252" w:hanging="180"/>
        <w:jc w:val="both"/>
        <w:rPr>
          <w:rFonts w:ascii="Times New Roman" w:hAnsi="Times New Roman"/>
          <w:sz w:val="24"/>
          <w:szCs w:val="24"/>
        </w:rPr>
      </w:pPr>
      <w:r w:rsidRPr="00835363">
        <w:rPr>
          <w:rFonts w:ascii="Times New Roman" w:hAnsi="Times New Roman"/>
          <w:sz w:val="24"/>
          <w:szCs w:val="24"/>
        </w:rPr>
        <w:t>отстаивать и аргументировать свою точку зрения, соблюдая правила речевого этикета;</w:t>
      </w:r>
    </w:p>
    <w:p w:rsidR="004E1979" w:rsidRPr="00835363" w:rsidRDefault="004E1979" w:rsidP="004E1979">
      <w:pPr>
        <w:numPr>
          <w:ilvl w:val="0"/>
          <w:numId w:val="17"/>
        </w:numPr>
        <w:tabs>
          <w:tab w:val="num" w:pos="252"/>
        </w:tabs>
        <w:spacing w:after="0" w:line="240" w:lineRule="auto"/>
        <w:ind w:left="252" w:hanging="180"/>
        <w:jc w:val="both"/>
        <w:rPr>
          <w:rFonts w:ascii="Times New Roman" w:hAnsi="Times New Roman"/>
          <w:sz w:val="24"/>
          <w:szCs w:val="24"/>
        </w:rPr>
      </w:pPr>
      <w:r w:rsidRPr="00835363">
        <w:rPr>
          <w:rFonts w:ascii="Times New Roman" w:hAnsi="Times New Roman"/>
          <w:sz w:val="24"/>
          <w:szCs w:val="24"/>
        </w:rPr>
        <w:t>критично относиться к своему мнению, договариваться с людьми иных позиций, понимать точку зрения другого;</w:t>
      </w:r>
    </w:p>
    <w:p w:rsidR="004E1979" w:rsidRPr="00835363" w:rsidRDefault="004E1979" w:rsidP="004E1979">
      <w:pPr>
        <w:spacing w:after="0" w:line="240" w:lineRule="auto"/>
        <w:ind w:firstLine="340"/>
        <w:jc w:val="both"/>
        <w:rPr>
          <w:rFonts w:ascii="Times New Roman" w:hAnsi="Times New Roman"/>
          <w:sz w:val="24"/>
          <w:szCs w:val="24"/>
        </w:rPr>
      </w:pPr>
      <w:r w:rsidRPr="00835363">
        <w:rPr>
          <w:rFonts w:ascii="Times New Roman" w:hAnsi="Times New Roman"/>
          <w:sz w:val="24"/>
          <w:szCs w:val="24"/>
        </w:rPr>
        <w:t>предвидеть последствия коллективных решений.</w:t>
      </w:r>
    </w:p>
    <w:p w:rsidR="004E1979" w:rsidRPr="00835363" w:rsidRDefault="004E1979" w:rsidP="004E197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E1979" w:rsidRPr="00835363" w:rsidRDefault="004E1979" w:rsidP="004E197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35363">
        <w:rPr>
          <w:rFonts w:ascii="Times New Roman" w:hAnsi="Times New Roman"/>
          <w:b/>
          <w:sz w:val="24"/>
          <w:szCs w:val="24"/>
        </w:rPr>
        <w:t>ТРЕБОВАНИЯ К УРОВНЮ ПОДГОТОВКИ УЧАЩИХСЯ</w:t>
      </w:r>
    </w:p>
    <w:p w:rsidR="004E1979" w:rsidRPr="00835363" w:rsidRDefault="004E1979" w:rsidP="004E197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35363">
        <w:rPr>
          <w:rFonts w:ascii="Times New Roman" w:hAnsi="Times New Roman"/>
          <w:b/>
          <w:sz w:val="24"/>
          <w:szCs w:val="24"/>
        </w:rPr>
        <w:t>(Планируемые результаты)</w:t>
      </w:r>
    </w:p>
    <w:p w:rsidR="004E1979" w:rsidRPr="00835363" w:rsidRDefault="004E1979" w:rsidP="004E1979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835363">
        <w:rPr>
          <w:rFonts w:ascii="Times New Roman" w:hAnsi="Times New Roman"/>
          <w:b/>
          <w:i/>
          <w:sz w:val="24"/>
          <w:szCs w:val="24"/>
        </w:rPr>
        <w:t>Ученик научится:</w:t>
      </w:r>
    </w:p>
    <w:p w:rsidR="004E1979" w:rsidRPr="00835363" w:rsidRDefault="004E1979" w:rsidP="004E19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35363">
        <w:rPr>
          <w:rFonts w:ascii="Times New Roman" w:hAnsi="Times New Roman"/>
          <w:sz w:val="24"/>
          <w:szCs w:val="24"/>
        </w:rPr>
        <w:t>- использовать на начальном уровне различные источники исторической информации (картографические, текстовые,  для поиска и извлечения информации для решения учебных и практико-ориентированных задач;</w:t>
      </w:r>
    </w:p>
    <w:p w:rsidR="004E1979" w:rsidRPr="00835363" w:rsidRDefault="004E1979" w:rsidP="004E19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35363">
        <w:rPr>
          <w:rFonts w:ascii="Times New Roman" w:hAnsi="Times New Roman"/>
          <w:sz w:val="24"/>
          <w:szCs w:val="24"/>
        </w:rPr>
        <w:t>- анализировать, обобщать историческую информацию;</w:t>
      </w:r>
    </w:p>
    <w:p w:rsidR="004E1979" w:rsidRPr="00835363" w:rsidRDefault="004E1979" w:rsidP="004E19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35363">
        <w:rPr>
          <w:rFonts w:ascii="Times New Roman" w:hAnsi="Times New Roman"/>
          <w:sz w:val="24"/>
          <w:szCs w:val="24"/>
        </w:rPr>
        <w:t>- определять и сравнивать качественные и количественные показатели, характеризующие исторические объекты, процессы и явления, их положение в историческом процессе.</w:t>
      </w:r>
    </w:p>
    <w:p w:rsidR="004E1979" w:rsidRPr="00835363" w:rsidRDefault="004E1979" w:rsidP="004E19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35363">
        <w:rPr>
          <w:rFonts w:ascii="Times New Roman" w:hAnsi="Times New Roman"/>
          <w:sz w:val="24"/>
          <w:szCs w:val="24"/>
        </w:rPr>
        <w:t>- в процессе работы с одним или несколькими источниками информации выявлять содержащуюся в них противоречивую информацию;</w:t>
      </w:r>
    </w:p>
    <w:p w:rsidR="004E1979" w:rsidRPr="00835363" w:rsidRDefault="004E1979" w:rsidP="004E19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35363">
        <w:rPr>
          <w:rFonts w:ascii="Times New Roman" w:hAnsi="Times New Roman"/>
          <w:sz w:val="24"/>
          <w:szCs w:val="24"/>
        </w:rPr>
        <w:t>- составлять описание исторических объектов, процессов и явлений с использованием разных источников информации;</w:t>
      </w:r>
    </w:p>
    <w:p w:rsidR="004E1979" w:rsidRPr="00835363" w:rsidRDefault="004E1979" w:rsidP="004E19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35363">
        <w:rPr>
          <w:rFonts w:ascii="Times New Roman" w:hAnsi="Times New Roman"/>
          <w:sz w:val="24"/>
          <w:szCs w:val="24"/>
        </w:rPr>
        <w:t>- представлять в различных формах историческую информацию необходимую для решения учебных и практико-ориентированных задач.</w:t>
      </w:r>
    </w:p>
    <w:p w:rsidR="004E1979" w:rsidRPr="00835363" w:rsidRDefault="004E1979" w:rsidP="004E1979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835363">
        <w:rPr>
          <w:rFonts w:ascii="Times New Roman" w:hAnsi="Times New Roman"/>
          <w:b/>
          <w:i/>
          <w:sz w:val="24"/>
          <w:szCs w:val="24"/>
        </w:rPr>
        <w:t>Ученик получит возможность научиться:</w:t>
      </w:r>
    </w:p>
    <w:p w:rsidR="004E1979" w:rsidRPr="00835363" w:rsidRDefault="004E1979" w:rsidP="004E19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35363">
        <w:rPr>
          <w:rFonts w:ascii="Times New Roman" w:hAnsi="Times New Roman"/>
          <w:sz w:val="24"/>
          <w:szCs w:val="24"/>
        </w:rPr>
        <w:t>- ориентироваться в историческом процессе.</w:t>
      </w:r>
    </w:p>
    <w:p w:rsidR="004E1979" w:rsidRPr="00835363" w:rsidRDefault="004E1979" w:rsidP="004E19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35363">
        <w:rPr>
          <w:rFonts w:ascii="Times New Roman" w:hAnsi="Times New Roman"/>
          <w:sz w:val="24"/>
          <w:szCs w:val="24"/>
        </w:rPr>
        <w:t>- работать с исторической картой;</w:t>
      </w:r>
    </w:p>
    <w:p w:rsidR="004E1979" w:rsidRPr="00835363" w:rsidRDefault="004E1979" w:rsidP="004E19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35363">
        <w:rPr>
          <w:rFonts w:ascii="Times New Roman" w:hAnsi="Times New Roman"/>
          <w:sz w:val="24"/>
          <w:szCs w:val="24"/>
        </w:rPr>
        <w:t>- выстраивать простые причинно следственные связи;</w:t>
      </w:r>
    </w:p>
    <w:p w:rsidR="004E1979" w:rsidRPr="00835363" w:rsidRDefault="004E1979" w:rsidP="004E19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35363">
        <w:rPr>
          <w:rFonts w:ascii="Times New Roman" w:hAnsi="Times New Roman"/>
          <w:sz w:val="24"/>
          <w:szCs w:val="24"/>
        </w:rPr>
        <w:t>- читать и заполнять таблицы и схемы исторического содержания;</w:t>
      </w:r>
    </w:p>
    <w:p w:rsidR="004E1979" w:rsidRPr="00835363" w:rsidRDefault="004E1979" w:rsidP="004E19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35363">
        <w:rPr>
          <w:rFonts w:ascii="Times New Roman" w:hAnsi="Times New Roman"/>
          <w:sz w:val="24"/>
          <w:szCs w:val="24"/>
        </w:rPr>
        <w:t>- различать изученные  исторические объекты, процессы и явления, сравнивать исторические объекты, процессы и явления на основе известных характерных свойств и проводить их простейшую классификацию;</w:t>
      </w:r>
    </w:p>
    <w:p w:rsidR="004E1979" w:rsidRPr="00835363" w:rsidRDefault="004E1979" w:rsidP="004E19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35363">
        <w:rPr>
          <w:rFonts w:ascii="Times New Roman" w:hAnsi="Times New Roman"/>
          <w:sz w:val="24"/>
          <w:szCs w:val="24"/>
        </w:rPr>
        <w:lastRenderedPageBreak/>
        <w:t>-использовать знания о исторических законах и закономерностях, о взаимосвязях между изученными объектами процессами и явлениями для объяснения их свойств, условий протекания и различий;</w:t>
      </w:r>
    </w:p>
    <w:p w:rsidR="004E1979" w:rsidRPr="00835363" w:rsidRDefault="004E1979" w:rsidP="004E19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35363">
        <w:rPr>
          <w:rFonts w:ascii="Times New Roman" w:hAnsi="Times New Roman"/>
          <w:sz w:val="24"/>
          <w:szCs w:val="24"/>
        </w:rPr>
        <w:t>- использовать знания о исторических явлениях в повседневной жизни;</w:t>
      </w:r>
    </w:p>
    <w:p w:rsidR="004E1979" w:rsidRPr="00835363" w:rsidRDefault="004E1979" w:rsidP="004E19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35363">
        <w:rPr>
          <w:rFonts w:ascii="Times New Roman" w:hAnsi="Times New Roman"/>
          <w:sz w:val="24"/>
          <w:szCs w:val="24"/>
        </w:rPr>
        <w:t>- приводить примеры, показывающие роль исторической науки  в решении социально-экономических проблем человечества; примеры практического использования исторических знаний в различных областях деятельности;</w:t>
      </w:r>
    </w:p>
    <w:p w:rsidR="004E1979" w:rsidRPr="00835363" w:rsidRDefault="004E1979" w:rsidP="004E19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35363">
        <w:rPr>
          <w:rFonts w:ascii="Times New Roman" w:hAnsi="Times New Roman"/>
          <w:sz w:val="24"/>
          <w:szCs w:val="24"/>
        </w:rPr>
        <w:t>- воспринимать и критически оценивать информацию исторического содержания в научно-популярной литературе и средствах массовой информации;</w:t>
      </w:r>
    </w:p>
    <w:p w:rsidR="004E1979" w:rsidRPr="00835363" w:rsidRDefault="004E1979" w:rsidP="004E19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35363">
        <w:rPr>
          <w:rFonts w:ascii="Times New Roman" w:hAnsi="Times New Roman"/>
          <w:sz w:val="24"/>
          <w:szCs w:val="24"/>
        </w:rPr>
        <w:t>- создавать письменные тексты и устные сообщения о исторических явлениях на основе нескольких источников информации, сопровождать выступление презентацией.</w:t>
      </w:r>
    </w:p>
    <w:p w:rsidR="004E1979" w:rsidRPr="00835363" w:rsidRDefault="004E1979" w:rsidP="004E1979">
      <w:pPr>
        <w:jc w:val="center"/>
        <w:rPr>
          <w:rFonts w:ascii="Times New Roman" w:hAnsi="Times New Roman"/>
          <w:b/>
          <w:sz w:val="24"/>
          <w:szCs w:val="24"/>
        </w:rPr>
      </w:pPr>
    </w:p>
    <w:p w:rsidR="004E1979" w:rsidRDefault="004E1979" w:rsidP="004E1979">
      <w:pPr>
        <w:jc w:val="center"/>
        <w:rPr>
          <w:rFonts w:ascii="Times New Roman" w:hAnsi="Times New Roman"/>
          <w:b/>
          <w:sz w:val="24"/>
          <w:szCs w:val="24"/>
        </w:rPr>
      </w:pPr>
    </w:p>
    <w:p w:rsidR="004E1979" w:rsidRDefault="004E1979" w:rsidP="004E1979">
      <w:pPr>
        <w:jc w:val="center"/>
        <w:rPr>
          <w:rFonts w:ascii="Times New Roman" w:hAnsi="Times New Roman"/>
          <w:b/>
          <w:sz w:val="24"/>
          <w:szCs w:val="24"/>
        </w:rPr>
      </w:pPr>
    </w:p>
    <w:p w:rsidR="004E1979" w:rsidRDefault="004E1979" w:rsidP="004E1979">
      <w:pPr>
        <w:jc w:val="center"/>
        <w:rPr>
          <w:rFonts w:ascii="Times New Roman" w:hAnsi="Times New Roman"/>
          <w:b/>
          <w:sz w:val="24"/>
          <w:szCs w:val="24"/>
        </w:rPr>
      </w:pPr>
    </w:p>
    <w:p w:rsidR="004E1979" w:rsidRDefault="004E1979" w:rsidP="004E1979">
      <w:pPr>
        <w:jc w:val="center"/>
        <w:rPr>
          <w:rFonts w:ascii="Times New Roman" w:hAnsi="Times New Roman"/>
          <w:b/>
          <w:sz w:val="24"/>
          <w:szCs w:val="24"/>
        </w:rPr>
      </w:pPr>
    </w:p>
    <w:p w:rsidR="004E1979" w:rsidRDefault="004E1979" w:rsidP="004E1979">
      <w:pPr>
        <w:jc w:val="center"/>
        <w:rPr>
          <w:rFonts w:ascii="Times New Roman" w:hAnsi="Times New Roman"/>
          <w:b/>
          <w:sz w:val="24"/>
          <w:szCs w:val="24"/>
        </w:rPr>
      </w:pPr>
    </w:p>
    <w:p w:rsidR="004E1979" w:rsidRDefault="004E1979" w:rsidP="004E1979">
      <w:pPr>
        <w:jc w:val="center"/>
        <w:rPr>
          <w:rFonts w:ascii="Times New Roman" w:hAnsi="Times New Roman"/>
          <w:b/>
          <w:sz w:val="24"/>
          <w:szCs w:val="24"/>
        </w:rPr>
      </w:pPr>
    </w:p>
    <w:p w:rsidR="004E1979" w:rsidRDefault="004E1979" w:rsidP="004E1979">
      <w:pPr>
        <w:jc w:val="center"/>
        <w:rPr>
          <w:rFonts w:ascii="Times New Roman" w:hAnsi="Times New Roman"/>
          <w:b/>
          <w:sz w:val="24"/>
          <w:szCs w:val="24"/>
        </w:rPr>
      </w:pPr>
    </w:p>
    <w:p w:rsidR="004E1979" w:rsidRDefault="004E1979" w:rsidP="004E1979">
      <w:pPr>
        <w:jc w:val="center"/>
        <w:rPr>
          <w:rFonts w:ascii="Times New Roman" w:hAnsi="Times New Roman"/>
          <w:b/>
          <w:sz w:val="24"/>
          <w:szCs w:val="24"/>
        </w:rPr>
      </w:pPr>
    </w:p>
    <w:p w:rsidR="004E1979" w:rsidRDefault="004E1979" w:rsidP="004E1979">
      <w:pPr>
        <w:jc w:val="center"/>
        <w:rPr>
          <w:rFonts w:ascii="Times New Roman" w:hAnsi="Times New Roman"/>
          <w:b/>
          <w:sz w:val="24"/>
          <w:szCs w:val="24"/>
        </w:rPr>
      </w:pPr>
    </w:p>
    <w:p w:rsidR="004E1979" w:rsidRDefault="004E1979" w:rsidP="004E1979">
      <w:pPr>
        <w:jc w:val="center"/>
        <w:rPr>
          <w:rFonts w:ascii="Times New Roman" w:hAnsi="Times New Roman"/>
          <w:b/>
          <w:sz w:val="24"/>
          <w:szCs w:val="24"/>
        </w:rPr>
      </w:pPr>
    </w:p>
    <w:p w:rsidR="004E1979" w:rsidRDefault="004E1979" w:rsidP="004E1979">
      <w:pPr>
        <w:rPr>
          <w:rFonts w:ascii="Times New Roman" w:hAnsi="Times New Roman"/>
          <w:b/>
          <w:sz w:val="24"/>
          <w:szCs w:val="24"/>
        </w:rPr>
        <w:sectPr w:rsidR="004E1979" w:rsidSect="005A5745">
          <w:pgSz w:w="11906" w:h="16838"/>
          <w:pgMar w:top="1134" w:right="1701" w:bottom="1134" w:left="850" w:header="708" w:footer="708" w:gutter="0"/>
          <w:cols w:space="708"/>
          <w:docGrid w:linePitch="360"/>
        </w:sectPr>
      </w:pPr>
    </w:p>
    <w:p w:rsidR="004E1979" w:rsidRPr="00F71BC7" w:rsidRDefault="004E1979" w:rsidP="004E1979">
      <w:pPr>
        <w:jc w:val="center"/>
        <w:rPr>
          <w:rFonts w:ascii="Times New Roman" w:hAnsi="Times New Roman"/>
          <w:b/>
          <w:sz w:val="24"/>
          <w:szCs w:val="24"/>
        </w:rPr>
      </w:pPr>
      <w:r w:rsidRPr="00F71BC7">
        <w:rPr>
          <w:rFonts w:ascii="Times New Roman" w:hAnsi="Times New Roman"/>
          <w:b/>
          <w:sz w:val="24"/>
          <w:szCs w:val="24"/>
        </w:rPr>
        <w:lastRenderedPageBreak/>
        <w:t>ТЕМАТИЧЕСКОЕ ПЛАНИРОВАНИЕ  5 класс</w:t>
      </w:r>
    </w:p>
    <w:p w:rsidR="004E1979" w:rsidRDefault="004E1979" w:rsidP="004E197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tbl>
      <w:tblPr>
        <w:tblW w:w="16538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24"/>
        <w:gridCol w:w="125"/>
        <w:gridCol w:w="509"/>
        <w:gridCol w:w="587"/>
        <w:gridCol w:w="1983"/>
        <w:gridCol w:w="1636"/>
        <w:gridCol w:w="265"/>
        <w:gridCol w:w="3969"/>
        <w:gridCol w:w="284"/>
        <w:gridCol w:w="2220"/>
        <w:gridCol w:w="473"/>
        <w:gridCol w:w="1087"/>
        <w:gridCol w:w="898"/>
        <w:gridCol w:w="944"/>
        <w:gridCol w:w="190"/>
        <w:gridCol w:w="944"/>
      </w:tblGrid>
      <w:tr w:rsidR="004E1979" w:rsidRPr="002C549F" w:rsidTr="005A5745">
        <w:trPr>
          <w:trHeight w:val="1453"/>
        </w:trPr>
        <w:tc>
          <w:tcPr>
            <w:tcW w:w="424" w:type="dxa"/>
            <w:tcBorders>
              <w:bottom w:val="single" w:sz="4" w:space="0" w:color="auto"/>
            </w:tcBorders>
          </w:tcPr>
          <w:p w:rsidR="004E1979" w:rsidRPr="002C549F" w:rsidRDefault="004E1979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sz w:val="24"/>
                <w:szCs w:val="24"/>
                <w:lang w:eastAsia="ru-RU"/>
              </w:rPr>
            </w:pPr>
            <w:r w:rsidRPr="002C549F">
              <w:rPr>
                <w:rFonts w:ascii="Times New Roman" w:hAnsi="Times New Roman"/>
              </w:rPr>
              <w:t>№</w:t>
            </w:r>
          </w:p>
        </w:tc>
        <w:tc>
          <w:tcPr>
            <w:tcW w:w="634" w:type="dxa"/>
            <w:gridSpan w:val="2"/>
            <w:tcBorders>
              <w:bottom w:val="single" w:sz="4" w:space="0" w:color="auto"/>
            </w:tcBorders>
          </w:tcPr>
          <w:p w:rsidR="004E1979" w:rsidRPr="002C549F" w:rsidRDefault="004E1979" w:rsidP="005A5745">
            <w:pPr>
              <w:spacing w:after="0" w:line="240" w:lineRule="auto"/>
              <w:rPr>
                <w:rFonts w:ascii="Times New Roman" w:hAnsi="Times New Roman"/>
              </w:rPr>
            </w:pPr>
            <w:r w:rsidRPr="002C549F">
              <w:rPr>
                <w:rFonts w:ascii="Times New Roman" w:hAnsi="Times New Roman"/>
              </w:rPr>
              <w:t>Дата</w:t>
            </w:r>
          </w:p>
          <w:p w:rsidR="004E1979" w:rsidRPr="002C549F" w:rsidRDefault="004E1979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C549F">
              <w:rPr>
                <w:rFonts w:ascii="Times New Roman" w:hAnsi="Times New Roman"/>
              </w:rPr>
              <w:t>пров</w:t>
            </w:r>
            <w:proofErr w:type="spellEnd"/>
          </w:p>
        </w:tc>
        <w:tc>
          <w:tcPr>
            <w:tcW w:w="587" w:type="dxa"/>
            <w:tcBorders>
              <w:bottom w:val="single" w:sz="4" w:space="0" w:color="auto"/>
            </w:tcBorders>
          </w:tcPr>
          <w:p w:rsidR="004E1979" w:rsidRPr="002C549F" w:rsidRDefault="004E1979" w:rsidP="005A5745">
            <w:pPr>
              <w:spacing w:after="0" w:line="240" w:lineRule="auto"/>
              <w:rPr>
                <w:rFonts w:ascii="Times New Roman" w:hAnsi="Times New Roman"/>
              </w:rPr>
            </w:pPr>
            <w:r w:rsidRPr="002C549F">
              <w:rPr>
                <w:rFonts w:ascii="Times New Roman" w:hAnsi="Times New Roman"/>
              </w:rPr>
              <w:t>Факт.</w:t>
            </w:r>
          </w:p>
          <w:p w:rsidR="004E1979" w:rsidRPr="002C549F" w:rsidRDefault="004E1979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sz w:val="24"/>
                <w:szCs w:val="24"/>
                <w:lang w:eastAsia="ru-RU"/>
              </w:rPr>
            </w:pPr>
            <w:r w:rsidRPr="002C549F">
              <w:rPr>
                <w:rFonts w:ascii="Times New Roman" w:hAnsi="Times New Roman"/>
              </w:rPr>
              <w:t>дата</w:t>
            </w:r>
          </w:p>
        </w:tc>
        <w:tc>
          <w:tcPr>
            <w:tcW w:w="1983" w:type="dxa"/>
            <w:tcBorders>
              <w:bottom w:val="single" w:sz="4" w:space="0" w:color="auto"/>
            </w:tcBorders>
          </w:tcPr>
          <w:p w:rsidR="004E1979" w:rsidRPr="002C549F" w:rsidRDefault="004E1979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sz w:val="24"/>
                <w:szCs w:val="24"/>
                <w:lang w:eastAsia="ru-RU"/>
              </w:rPr>
            </w:pPr>
            <w:r w:rsidRPr="002C549F">
              <w:rPr>
                <w:rFonts w:ascii="Times New Roman" w:hAnsi="Times New Roman"/>
              </w:rPr>
              <w:t>Тема и форма урока</w:t>
            </w:r>
          </w:p>
        </w:tc>
        <w:tc>
          <w:tcPr>
            <w:tcW w:w="1901" w:type="dxa"/>
            <w:gridSpan w:val="2"/>
            <w:tcBorders>
              <w:bottom w:val="single" w:sz="4" w:space="0" w:color="auto"/>
            </w:tcBorders>
          </w:tcPr>
          <w:p w:rsidR="004E1979" w:rsidRPr="002C549F" w:rsidRDefault="004E1979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sz w:val="24"/>
                <w:szCs w:val="24"/>
                <w:lang w:eastAsia="ru-RU"/>
              </w:rPr>
            </w:pPr>
            <w:r w:rsidRPr="002C549F">
              <w:rPr>
                <w:rFonts w:ascii="Times New Roman" w:hAnsi="Times New Roman"/>
              </w:rPr>
              <w:t>Предметные результаты</w:t>
            </w:r>
          </w:p>
        </w:tc>
        <w:tc>
          <w:tcPr>
            <w:tcW w:w="4253" w:type="dxa"/>
            <w:gridSpan w:val="2"/>
            <w:tcBorders>
              <w:bottom w:val="single" w:sz="4" w:space="0" w:color="auto"/>
            </w:tcBorders>
          </w:tcPr>
          <w:p w:rsidR="004E1979" w:rsidRPr="00835363" w:rsidRDefault="004E1979" w:rsidP="005A5745">
            <w:pPr>
              <w:spacing w:after="0" w:line="240" w:lineRule="auto"/>
              <w:jc w:val="both"/>
              <w:rPr>
                <w:rFonts w:ascii="Times New Roman" w:hAnsi="Times New Roman"/>
                <w:bCs/>
                <w:smallCaps/>
                <w:color w:val="000000"/>
                <w:sz w:val="24"/>
                <w:szCs w:val="24"/>
                <w:lang w:eastAsia="ru-RU"/>
              </w:rPr>
            </w:pPr>
            <w:r w:rsidRPr="00835363">
              <w:rPr>
                <w:rFonts w:ascii="Times New Roman" w:hAnsi="Times New Roman"/>
              </w:rPr>
              <w:t>Метапредметные результаты</w:t>
            </w:r>
          </w:p>
        </w:tc>
        <w:tc>
          <w:tcPr>
            <w:tcW w:w="2693" w:type="dxa"/>
            <w:gridSpan w:val="2"/>
            <w:tcBorders>
              <w:bottom w:val="single" w:sz="4" w:space="0" w:color="auto"/>
            </w:tcBorders>
          </w:tcPr>
          <w:p w:rsidR="004E1979" w:rsidRDefault="004E1979" w:rsidP="005A574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C549F">
              <w:rPr>
                <w:rFonts w:ascii="Times New Roman" w:hAnsi="Times New Roman"/>
              </w:rPr>
              <w:t xml:space="preserve">Личностные </w:t>
            </w:r>
          </w:p>
          <w:p w:rsidR="004E1979" w:rsidRPr="002C549F" w:rsidRDefault="004E1979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sz w:val="24"/>
                <w:szCs w:val="24"/>
                <w:lang w:eastAsia="ru-RU"/>
              </w:rPr>
            </w:pPr>
            <w:r w:rsidRPr="002C549F">
              <w:rPr>
                <w:rFonts w:ascii="Times New Roman" w:hAnsi="Times New Roman"/>
              </w:rPr>
              <w:t>результаты</w:t>
            </w:r>
          </w:p>
        </w:tc>
        <w:tc>
          <w:tcPr>
            <w:tcW w:w="1985" w:type="dxa"/>
            <w:gridSpan w:val="2"/>
            <w:tcBorders>
              <w:bottom w:val="single" w:sz="4" w:space="0" w:color="auto"/>
            </w:tcBorders>
          </w:tcPr>
          <w:p w:rsidR="004E1979" w:rsidRPr="002C549F" w:rsidRDefault="004E1979" w:rsidP="005A5745">
            <w:pPr>
              <w:jc w:val="both"/>
              <w:rPr>
                <w:rFonts w:ascii="Times New Roman" w:hAnsi="Times New Roman"/>
                <w:b/>
                <w:bCs/>
                <w:smallCaps/>
                <w:color w:val="000000"/>
                <w:sz w:val="24"/>
                <w:szCs w:val="24"/>
                <w:lang w:eastAsia="ru-RU"/>
              </w:rPr>
            </w:pPr>
            <w:r w:rsidRPr="002C549F">
              <w:rPr>
                <w:rFonts w:ascii="Times New Roman" w:hAnsi="Times New Roman"/>
              </w:rPr>
              <w:t>Формы организации учебно-познавательной деятельности учащихся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:rsidR="004E1979" w:rsidRPr="002C549F" w:rsidRDefault="004E1979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Оборудование</w:t>
            </w:r>
            <w:r w:rsidRPr="002C549F">
              <w:rPr>
                <w:rFonts w:ascii="Times New Roman" w:hAnsi="Times New Roman"/>
              </w:rPr>
              <w:t>, ЭОР.</w:t>
            </w:r>
          </w:p>
        </w:tc>
        <w:tc>
          <w:tcPr>
            <w:tcW w:w="944" w:type="dxa"/>
            <w:tcBorders>
              <w:bottom w:val="single" w:sz="4" w:space="0" w:color="auto"/>
            </w:tcBorders>
          </w:tcPr>
          <w:p w:rsidR="004E1979" w:rsidRPr="002C549F" w:rsidRDefault="004E1979" w:rsidP="005A5745">
            <w:pPr>
              <w:spacing w:after="0" w:line="240" w:lineRule="auto"/>
              <w:rPr>
                <w:rFonts w:ascii="Times New Roman" w:hAnsi="Times New Roman"/>
              </w:rPr>
            </w:pPr>
            <w:r w:rsidRPr="002C549F">
              <w:rPr>
                <w:rFonts w:ascii="Times New Roman" w:hAnsi="Times New Roman"/>
              </w:rPr>
              <w:t>Домашнее задание</w:t>
            </w:r>
          </w:p>
          <w:p w:rsidR="004E1979" w:rsidRPr="002C549F" w:rsidRDefault="004E1979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sz w:val="24"/>
                <w:szCs w:val="24"/>
                <w:lang w:eastAsia="ru-RU"/>
              </w:rPr>
            </w:pPr>
            <w:r w:rsidRPr="002C549F">
              <w:rPr>
                <w:rFonts w:ascii="Times New Roman" w:hAnsi="Times New Roman"/>
              </w:rPr>
              <w:t>Номенклатура</w:t>
            </w:r>
          </w:p>
        </w:tc>
      </w:tr>
      <w:tr w:rsidR="004E1979" w:rsidRPr="002C549F" w:rsidTr="005A5745">
        <w:trPr>
          <w:trHeight w:val="589"/>
        </w:trPr>
        <w:tc>
          <w:tcPr>
            <w:tcW w:w="16538" w:type="dxa"/>
            <w:gridSpan w:val="16"/>
            <w:tcBorders>
              <w:top w:val="single" w:sz="4" w:space="0" w:color="auto"/>
            </w:tcBorders>
          </w:tcPr>
          <w:p w:rsidR="004E1979" w:rsidRDefault="004E1979" w:rsidP="005A5745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2302A6">
              <w:rPr>
                <w:rFonts w:ascii="Times New Roman" w:hAnsi="Times New Roman"/>
                <w:color w:val="000000"/>
                <w:lang w:eastAsia="ru-RU"/>
              </w:rPr>
              <w:t xml:space="preserve">                                                                                                     Введение (1ч.) </w:t>
            </w:r>
          </w:p>
          <w:p w:rsidR="004E1979" w:rsidRDefault="004E1979" w:rsidP="005A57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302A6">
              <w:rPr>
                <w:rFonts w:ascii="Times New Roman" w:hAnsi="Times New Roman"/>
                <w:color w:val="000000"/>
                <w:lang w:eastAsia="ru-RU"/>
              </w:rPr>
              <w:t>Часть 1. Жизнь первобытных людей и их открытия (5 ч.)</w:t>
            </w:r>
          </w:p>
          <w:p w:rsidR="004E1979" w:rsidRPr="002302A6" w:rsidRDefault="004E1979" w:rsidP="005A5745">
            <w:pPr>
              <w:spacing w:after="0" w:line="240" w:lineRule="auto"/>
              <w:jc w:val="center"/>
              <w:rPr>
                <w:rFonts w:ascii="Arial" w:hAnsi="Arial" w:cs="Arial"/>
                <w:color w:val="444444"/>
                <w:lang w:eastAsia="ru-RU"/>
              </w:rPr>
            </w:pPr>
            <w:r w:rsidRPr="002302A6">
              <w:rPr>
                <w:rFonts w:ascii="Times New Roman" w:hAnsi="Times New Roman"/>
                <w:color w:val="000000"/>
                <w:lang w:eastAsia="ru-RU"/>
              </w:rPr>
              <w:t>Раздел 1. Охотники и собиратели каменного века (3 ч.)</w:t>
            </w:r>
          </w:p>
        </w:tc>
      </w:tr>
      <w:tr w:rsidR="004E1979" w:rsidRPr="002C549F" w:rsidTr="005A5745">
        <w:tc>
          <w:tcPr>
            <w:tcW w:w="424" w:type="dxa"/>
          </w:tcPr>
          <w:p w:rsidR="004E1979" w:rsidRPr="00445AF9" w:rsidRDefault="004E1979" w:rsidP="005A5745">
            <w:pPr>
              <w:spacing w:after="0" w:line="240" w:lineRule="auto"/>
              <w:rPr>
                <w:rFonts w:ascii="Times New Roman" w:hAnsi="Times New Roman"/>
                <w:color w:val="444444"/>
                <w:lang w:eastAsia="ru-RU"/>
              </w:rPr>
            </w:pPr>
            <w:r w:rsidRPr="00445AF9">
              <w:rPr>
                <w:rFonts w:ascii="Times New Roman" w:hAnsi="Times New Roman"/>
                <w:color w:val="000000"/>
                <w:lang w:eastAsia="ru-RU"/>
              </w:rPr>
              <w:t>    1</w:t>
            </w:r>
          </w:p>
        </w:tc>
        <w:tc>
          <w:tcPr>
            <w:tcW w:w="634" w:type="dxa"/>
            <w:gridSpan w:val="2"/>
          </w:tcPr>
          <w:p w:rsidR="004E1979" w:rsidRPr="002C549F" w:rsidRDefault="004E1979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587" w:type="dxa"/>
          </w:tcPr>
          <w:p w:rsidR="004E1979" w:rsidRPr="002C549F" w:rsidRDefault="004E1979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1983" w:type="dxa"/>
          </w:tcPr>
          <w:p w:rsidR="004E1979" w:rsidRPr="002C549F" w:rsidRDefault="004E1979" w:rsidP="005A5745">
            <w:pPr>
              <w:spacing w:after="0" w:line="240" w:lineRule="atLeast"/>
              <w:rPr>
                <w:rFonts w:ascii="Times New Roman" w:hAnsi="Times New Roman"/>
                <w:color w:val="000000"/>
                <w:lang w:eastAsia="ru-RU"/>
              </w:rPr>
            </w:pPr>
            <w:r w:rsidRPr="002C549F">
              <w:rPr>
                <w:rFonts w:ascii="Times New Roman" w:hAnsi="Times New Roman"/>
                <w:color w:val="000000"/>
                <w:lang w:eastAsia="ru-RU"/>
              </w:rPr>
              <w:t>Введение</w:t>
            </w:r>
          </w:p>
          <w:p w:rsidR="004E1979" w:rsidRPr="002C549F" w:rsidRDefault="004E1979" w:rsidP="005A5745">
            <w:pPr>
              <w:spacing w:after="0" w:line="240" w:lineRule="atLeast"/>
              <w:rPr>
                <w:rFonts w:ascii="Arial" w:hAnsi="Arial" w:cs="Arial"/>
                <w:color w:val="000000"/>
                <w:lang w:eastAsia="ru-RU"/>
              </w:rPr>
            </w:pPr>
            <w:r w:rsidRPr="002C549F">
              <w:rPr>
                <w:rFonts w:ascii="Times New Roman" w:hAnsi="Times New Roman"/>
                <w:color w:val="000000"/>
                <w:lang w:eastAsia="ru-RU"/>
              </w:rPr>
              <w:t>комбинированный</w:t>
            </w:r>
          </w:p>
        </w:tc>
        <w:tc>
          <w:tcPr>
            <w:tcW w:w="1901" w:type="dxa"/>
            <w:gridSpan w:val="2"/>
          </w:tcPr>
          <w:p w:rsidR="004E1979" w:rsidRPr="002C549F" w:rsidRDefault="004E1979" w:rsidP="005A5745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lang w:eastAsia="ru-RU"/>
              </w:rPr>
            </w:pPr>
          </w:p>
          <w:p w:rsidR="004E1979" w:rsidRPr="002C549F" w:rsidRDefault="004E1979" w:rsidP="005A5745">
            <w:pPr>
              <w:rPr>
                <w:rFonts w:ascii="Times New Roman" w:hAnsi="Times New Roman"/>
              </w:rPr>
            </w:pPr>
            <w:r w:rsidRPr="002C549F">
              <w:rPr>
                <w:rFonts w:ascii="Times New Roman" w:hAnsi="Times New Roman"/>
              </w:rPr>
              <w:t>Иметь представление о понятиях:  Археология. Исторические источники. Геродот.</w:t>
            </w:r>
          </w:p>
        </w:tc>
        <w:tc>
          <w:tcPr>
            <w:tcW w:w="4253" w:type="dxa"/>
            <w:gridSpan w:val="2"/>
          </w:tcPr>
          <w:p w:rsidR="004E1979" w:rsidRPr="00835363" w:rsidRDefault="004E1979" w:rsidP="005A5745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835363">
              <w:rPr>
                <w:rFonts w:ascii="Times New Roman" w:hAnsi="Times New Roman"/>
                <w:color w:val="000000"/>
                <w:lang w:eastAsia="ru-RU"/>
              </w:rPr>
              <w:t>П.: устанав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ливают причинно-следствен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 xml:space="preserve">ные связи и зависимости между </w:t>
            </w:r>
            <w:proofErr w:type="spellStart"/>
            <w:r w:rsidRPr="00835363">
              <w:rPr>
                <w:rFonts w:ascii="Times New Roman" w:hAnsi="Times New Roman"/>
                <w:color w:val="000000"/>
                <w:lang w:eastAsia="ru-RU"/>
              </w:rPr>
              <w:t>объектами.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К.: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t>оформ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ляют</w:t>
            </w:r>
            <w:proofErr w:type="spellEnd"/>
            <w:r w:rsidRPr="00835363">
              <w:rPr>
                <w:rFonts w:ascii="Times New Roman" w:hAnsi="Times New Roman"/>
                <w:color w:val="000000"/>
                <w:lang w:eastAsia="ru-RU"/>
              </w:rPr>
              <w:t xml:space="preserve"> диалогические выска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зывания, понимают позицию партнера; вступают в кол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лективное учебное сотруд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 xml:space="preserve">ничество.                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Р.: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t xml:space="preserve"> умеют оце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нивать свою работу на уроке,  анализируют эмоциональное состояние, полученное от успешной (неуспешной)  деятельности на уроке.</w:t>
            </w:r>
          </w:p>
        </w:tc>
        <w:tc>
          <w:tcPr>
            <w:tcW w:w="2693" w:type="dxa"/>
            <w:gridSpan w:val="2"/>
          </w:tcPr>
          <w:p w:rsidR="004E1979" w:rsidRPr="002C549F" w:rsidRDefault="004E1979" w:rsidP="005A5745">
            <w:pPr>
              <w:spacing w:after="0" w:line="240" w:lineRule="auto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r w:rsidRPr="002C549F">
              <w:rPr>
                <w:rFonts w:ascii="Times New Roman" w:hAnsi="Times New Roman"/>
                <w:color w:val="000000"/>
                <w:lang w:eastAsia="ru-RU"/>
              </w:rPr>
              <w:t>Осознают свою идентичность как гражданина стра</w:t>
            </w:r>
            <w:r w:rsidRPr="002C549F">
              <w:rPr>
                <w:rFonts w:ascii="Times New Roman" w:hAnsi="Times New Roman"/>
                <w:color w:val="000000"/>
                <w:lang w:eastAsia="ru-RU"/>
              </w:rPr>
              <w:softHyphen/>
              <w:t>ны, члена семьи, этнической и рели</w:t>
            </w:r>
            <w:r w:rsidRPr="002C549F">
              <w:rPr>
                <w:rFonts w:ascii="Times New Roman" w:hAnsi="Times New Roman"/>
                <w:color w:val="000000"/>
                <w:lang w:eastAsia="ru-RU"/>
              </w:rPr>
              <w:softHyphen/>
              <w:t>гиозной группы, локальной и регио</w:t>
            </w:r>
            <w:r w:rsidRPr="002C549F">
              <w:rPr>
                <w:rFonts w:ascii="Times New Roman" w:hAnsi="Times New Roman"/>
                <w:color w:val="000000"/>
                <w:lang w:eastAsia="ru-RU"/>
              </w:rPr>
              <w:softHyphen/>
              <w:t>нальной общности</w:t>
            </w:r>
            <w:r>
              <w:rPr>
                <w:rFonts w:ascii="Times New Roman" w:hAnsi="Times New Roman"/>
                <w:color w:val="000000"/>
                <w:lang w:eastAsia="ru-RU"/>
              </w:rPr>
              <w:t>.</w:t>
            </w:r>
          </w:p>
        </w:tc>
        <w:tc>
          <w:tcPr>
            <w:tcW w:w="1985" w:type="dxa"/>
            <w:gridSpan w:val="2"/>
          </w:tcPr>
          <w:p w:rsidR="004E1979" w:rsidRPr="002C549F" w:rsidRDefault="004E1979" w:rsidP="005A5745">
            <w:pPr>
              <w:spacing w:after="0" w:line="240" w:lineRule="atLeast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 xml:space="preserve"> Работа со справочным </w:t>
            </w:r>
            <w:r w:rsidRPr="002C549F">
              <w:rPr>
                <w:rFonts w:ascii="Times New Roman" w:hAnsi="Times New Roman"/>
                <w:color w:val="000000"/>
                <w:lang w:eastAsia="ru-RU"/>
              </w:rPr>
              <w:t xml:space="preserve">аппаратом книги; работа по карте  </w:t>
            </w:r>
          </w:p>
        </w:tc>
        <w:tc>
          <w:tcPr>
            <w:tcW w:w="1134" w:type="dxa"/>
            <w:gridSpan w:val="2"/>
          </w:tcPr>
          <w:p w:rsidR="004E1979" w:rsidRPr="002C549F" w:rsidRDefault="004E1979" w:rsidP="005A5745">
            <w:pPr>
              <w:spacing w:after="0" w:line="240" w:lineRule="auto"/>
              <w:rPr>
                <w:rFonts w:ascii="Times New Roman" w:hAnsi="Times New Roman"/>
                <w:bCs/>
                <w:smallCaps/>
                <w:color w:val="000000"/>
                <w:lang w:eastAsia="ru-RU"/>
              </w:rPr>
            </w:pPr>
            <w:proofErr w:type="spellStart"/>
            <w:r w:rsidRPr="002C549F">
              <w:rPr>
                <w:rFonts w:ascii="Times New Roman" w:hAnsi="Times New Roman"/>
                <w:color w:val="000000"/>
                <w:lang w:eastAsia="ru-RU"/>
              </w:rPr>
              <w:t>мультимедиацентр</w:t>
            </w:r>
            <w:proofErr w:type="spellEnd"/>
            <w:r w:rsidRPr="002C549F">
              <w:rPr>
                <w:rFonts w:ascii="Times New Roman" w:hAnsi="Times New Roman"/>
                <w:color w:val="000000"/>
                <w:lang w:eastAsia="ru-RU"/>
              </w:rPr>
              <w:t>, экран, электронная презентация</w:t>
            </w:r>
          </w:p>
        </w:tc>
        <w:tc>
          <w:tcPr>
            <w:tcW w:w="944" w:type="dxa"/>
          </w:tcPr>
          <w:p w:rsidR="004E1979" w:rsidRPr="002C549F" w:rsidRDefault="004E1979" w:rsidP="005A5745">
            <w:pPr>
              <w:spacing w:after="0" w:line="240" w:lineRule="atLeast"/>
              <w:rPr>
                <w:rFonts w:ascii="Arial" w:hAnsi="Arial" w:cs="Arial"/>
                <w:color w:val="000000"/>
                <w:lang w:eastAsia="ru-RU"/>
              </w:rPr>
            </w:pPr>
            <w:r w:rsidRPr="002C549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стр. 3-6</w:t>
            </w:r>
          </w:p>
        </w:tc>
      </w:tr>
      <w:tr w:rsidR="004E1979" w:rsidRPr="002C549F" w:rsidTr="005A5745">
        <w:tc>
          <w:tcPr>
            <w:tcW w:w="424" w:type="dxa"/>
          </w:tcPr>
          <w:p w:rsidR="004E1979" w:rsidRPr="00445AF9" w:rsidRDefault="004E1979" w:rsidP="005A5745">
            <w:pPr>
              <w:spacing w:after="0" w:line="240" w:lineRule="auto"/>
              <w:rPr>
                <w:rFonts w:ascii="Times New Roman" w:hAnsi="Times New Roman"/>
                <w:color w:val="444444"/>
                <w:lang w:eastAsia="ru-RU"/>
              </w:rPr>
            </w:pPr>
            <w:r w:rsidRPr="00445AF9">
              <w:rPr>
                <w:rFonts w:ascii="Times New Roman" w:hAnsi="Times New Roman"/>
                <w:color w:val="444444"/>
                <w:lang w:eastAsia="ru-RU"/>
              </w:rPr>
              <w:t>2</w:t>
            </w:r>
          </w:p>
        </w:tc>
        <w:tc>
          <w:tcPr>
            <w:tcW w:w="634" w:type="dxa"/>
            <w:gridSpan w:val="2"/>
          </w:tcPr>
          <w:p w:rsidR="004E1979" w:rsidRPr="002C549F" w:rsidRDefault="004E1979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587" w:type="dxa"/>
          </w:tcPr>
          <w:p w:rsidR="004E1979" w:rsidRPr="002C549F" w:rsidRDefault="004E1979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1983" w:type="dxa"/>
          </w:tcPr>
          <w:p w:rsidR="004E1979" w:rsidRDefault="004E1979" w:rsidP="005A5745">
            <w:pPr>
              <w:spacing w:after="0" w:line="240" w:lineRule="atLeast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Первые люди на земле. К</w:t>
            </w:r>
            <w:r w:rsidRPr="002C549F">
              <w:rPr>
                <w:rFonts w:ascii="Times New Roman" w:hAnsi="Times New Roman"/>
                <w:color w:val="000000"/>
                <w:lang w:eastAsia="ru-RU"/>
              </w:rPr>
              <w:t>омбинированный</w:t>
            </w:r>
          </w:p>
          <w:p w:rsidR="004E1979" w:rsidRDefault="004E1979" w:rsidP="005A5745">
            <w:pPr>
              <w:spacing w:after="0" w:line="240" w:lineRule="atLeast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урок.</w:t>
            </w:r>
          </w:p>
          <w:p w:rsidR="004E1979" w:rsidRPr="002C549F" w:rsidRDefault="004E1979" w:rsidP="005A5745">
            <w:pPr>
              <w:spacing w:after="0" w:line="240" w:lineRule="atLeast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901" w:type="dxa"/>
            <w:gridSpan w:val="2"/>
          </w:tcPr>
          <w:p w:rsidR="004E1979" w:rsidRPr="002C549F" w:rsidRDefault="004E1979" w:rsidP="005A5745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lang w:eastAsia="ru-RU"/>
              </w:rPr>
            </w:pPr>
          </w:p>
          <w:p w:rsidR="004E1979" w:rsidRPr="002C549F" w:rsidRDefault="004E1979" w:rsidP="005A5745">
            <w:pPr>
              <w:rPr>
                <w:rFonts w:ascii="Times New Roman" w:hAnsi="Times New Roman"/>
                <w:lang w:eastAsia="ru-RU"/>
              </w:rPr>
            </w:pPr>
            <w:r w:rsidRPr="002C549F">
              <w:rPr>
                <w:rFonts w:ascii="Times New Roman" w:hAnsi="Times New Roman"/>
              </w:rPr>
              <w:t xml:space="preserve">Иметь представление о понятиях:  «Человек умелый». Охота, собирательство. Орудия труда. «Человек </w:t>
            </w:r>
            <w:r w:rsidRPr="002C549F">
              <w:rPr>
                <w:rFonts w:ascii="Times New Roman" w:hAnsi="Times New Roman"/>
              </w:rPr>
              <w:lastRenderedPageBreak/>
              <w:t>разумный».</w:t>
            </w:r>
          </w:p>
        </w:tc>
        <w:tc>
          <w:tcPr>
            <w:tcW w:w="4253" w:type="dxa"/>
            <w:gridSpan w:val="2"/>
          </w:tcPr>
          <w:p w:rsidR="004E1979" w:rsidRPr="00835363" w:rsidRDefault="004E1979" w:rsidP="005A5745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835363">
              <w:rPr>
                <w:rFonts w:ascii="Times New Roman" w:hAnsi="Times New Roman"/>
                <w:iCs/>
                <w:color w:val="000000"/>
                <w:lang w:eastAsia="ru-RU"/>
              </w:rPr>
              <w:lastRenderedPageBreak/>
              <w:t>П: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t xml:space="preserve"> самостоя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тельно выделяют и формули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руют цели; анализируют во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 xml:space="preserve">просы, формулируют ответы.                                                                  </w:t>
            </w:r>
            <w:r w:rsidRPr="00835363">
              <w:rPr>
                <w:rFonts w:ascii="Times New Roman" w:hAnsi="Times New Roman"/>
                <w:iCs/>
                <w:color w:val="000000"/>
                <w:lang w:eastAsia="ru-RU"/>
              </w:rPr>
              <w:t>К: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t xml:space="preserve"> участвуют в коллективном обсу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ждении проблем; обменива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 xml:space="preserve">ются мнениями, понимают позицию партнера.                                              </w:t>
            </w:r>
            <w:r w:rsidRPr="00835363">
              <w:rPr>
                <w:rFonts w:ascii="Times New Roman" w:hAnsi="Times New Roman"/>
                <w:iCs/>
                <w:color w:val="000000"/>
                <w:lang w:eastAsia="ru-RU"/>
              </w:rPr>
              <w:t>Р: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t xml:space="preserve"> принимают и сохраняют учебную зада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чу; самостоятельно выделя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 xml:space="preserve">ют и 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lastRenderedPageBreak/>
              <w:t>формулируют цель; составляют план последова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тельности действий.</w:t>
            </w:r>
          </w:p>
        </w:tc>
        <w:tc>
          <w:tcPr>
            <w:tcW w:w="2693" w:type="dxa"/>
            <w:gridSpan w:val="2"/>
          </w:tcPr>
          <w:p w:rsidR="004E1979" w:rsidRPr="002C549F" w:rsidRDefault="004E1979" w:rsidP="005A5745">
            <w:pPr>
              <w:spacing w:after="0" w:line="240" w:lineRule="auto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r w:rsidRPr="002C549F">
              <w:rPr>
                <w:rFonts w:ascii="Times New Roman" w:hAnsi="Times New Roman"/>
                <w:color w:val="000000"/>
                <w:lang w:eastAsia="ru-RU"/>
              </w:rPr>
              <w:lastRenderedPageBreak/>
              <w:t>Осознают свою идентичность как гражданина стра</w:t>
            </w:r>
            <w:r w:rsidRPr="002C549F">
              <w:rPr>
                <w:rFonts w:ascii="Times New Roman" w:hAnsi="Times New Roman"/>
                <w:color w:val="000000"/>
                <w:lang w:eastAsia="ru-RU"/>
              </w:rPr>
              <w:softHyphen/>
              <w:t>ны, члена семьи, этнической и рели</w:t>
            </w:r>
            <w:r w:rsidRPr="002C549F">
              <w:rPr>
                <w:rFonts w:ascii="Times New Roman" w:hAnsi="Times New Roman"/>
                <w:color w:val="000000"/>
                <w:lang w:eastAsia="ru-RU"/>
              </w:rPr>
              <w:softHyphen/>
              <w:t>гиозной группы, локальной и регио</w:t>
            </w:r>
            <w:r w:rsidRPr="002C549F">
              <w:rPr>
                <w:rFonts w:ascii="Times New Roman" w:hAnsi="Times New Roman"/>
                <w:color w:val="000000"/>
                <w:lang w:eastAsia="ru-RU"/>
              </w:rPr>
              <w:softHyphen/>
              <w:t>нальной общности</w:t>
            </w:r>
            <w:r>
              <w:rPr>
                <w:rFonts w:ascii="Times New Roman" w:hAnsi="Times New Roman"/>
                <w:color w:val="000000"/>
                <w:lang w:eastAsia="ru-RU"/>
              </w:rPr>
              <w:t>.</w:t>
            </w:r>
          </w:p>
        </w:tc>
        <w:tc>
          <w:tcPr>
            <w:tcW w:w="1985" w:type="dxa"/>
            <w:gridSpan w:val="2"/>
          </w:tcPr>
          <w:p w:rsidR="004E1979" w:rsidRPr="002C549F" w:rsidRDefault="004E1979" w:rsidP="005A5745">
            <w:pPr>
              <w:spacing w:after="0" w:line="240" w:lineRule="auto"/>
              <w:rPr>
                <w:rFonts w:ascii="Arial" w:hAnsi="Arial" w:cs="Arial"/>
                <w:color w:val="000000"/>
                <w:lang w:eastAsia="ru-RU"/>
              </w:rPr>
            </w:pPr>
            <w:r w:rsidRPr="002C549F">
              <w:rPr>
                <w:rFonts w:ascii="Times New Roman" w:hAnsi="Times New Roman"/>
                <w:color w:val="000000"/>
                <w:lang w:eastAsia="ru-RU"/>
              </w:rPr>
              <w:t>составление рассказа по рисунку, сравнение древнейших и современных людей</w:t>
            </w:r>
          </w:p>
        </w:tc>
        <w:tc>
          <w:tcPr>
            <w:tcW w:w="1134" w:type="dxa"/>
            <w:gridSpan w:val="2"/>
          </w:tcPr>
          <w:p w:rsidR="004E1979" w:rsidRPr="002C549F" w:rsidRDefault="004E1979" w:rsidP="005A5745">
            <w:pPr>
              <w:spacing w:after="0" w:line="240" w:lineRule="auto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proofErr w:type="spellStart"/>
            <w:r w:rsidRPr="002C549F">
              <w:rPr>
                <w:rFonts w:ascii="Times New Roman" w:hAnsi="Times New Roman"/>
                <w:color w:val="000000"/>
                <w:lang w:eastAsia="ru-RU"/>
              </w:rPr>
              <w:t>мультимедиацентр</w:t>
            </w:r>
            <w:proofErr w:type="spellEnd"/>
            <w:r w:rsidRPr="002C549F">
              <w:rPr>
                <w:rFonts w:ascii="Times New Roman" w:hAnsi="Times New Roman"/>
                <w:color w:val="000000"/>
                <w:lang w:eastAsia="ru-RU"/>
              </w:rPr>
              <w:t>, экран, электронная презентация</w:t>
            </w:r>
          </w:p>
        </w:tc>
        <w:tc>
          <w:tcPr>
            <w:tcW w:w="944" w:type="dxa"/>
          </w:tcPr>
          <w:p w:rsidR="004E1979" w:rsidRPr="002C549F" w:rsidRDefault="004E1979" w:rsidP="005A5745">
            <w:pPr>
              <w:spacing w:after="0" w:line="240" w:lineRule="atLeast"/>
              <w:rPr>
                <w:rFonts w:ascii="Arial" w:hAnsi="Arial" w:cs="Arial"/>
                <w:color w:val="000000"/>
                <w:lang w:eastAsia="ru-RU"/>
              </w:rPr>
            </w:pPr>
            <w:r w:rsidRPr="002C549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§1, </w:t>
            </w:r>
          </w:p>
        </w:tc>
      </w:tr>
      <w:tr w:rsidR="004E1979" w:rsidRPr="002C549F" w:rsidTr="005A5745">
        <w:tc>
          <w:tcPr>
            <w:tcW w:w="424" w:type="dxa"/>
          </w:tcPr>
          <w:p w:rsidR="004E1979" w:rsidRPr="00835363" w:rsidRDefault="004E1979" w:rsidP="005A5745">
            <w:pPr>
              <w:spacing w:after="0" w:line="240" w:lineRule="auto"/>
              <w:jc w:val="both"/>
              <w:rPr>
                <w:rFonts w:ascii="Times New Roman" w:hAnsi="Times New Roman"/>
                <w:bCs/>
                <w:smallCaps/>
                <w:color w:val="000000"/>
                <w:lang w:eastAsia="ru-RU"/>
              </w:rPr>
            </w:pPr>
            <w:r w:rsidRPr="00835363">
              <w:rPr>
                <w:rFonts w:ascii="Times New Roman" w:hAnsi="Times New Roman"/>
                <w:bCs/>
                <w:smallCaps/>
                <w:color w:val="000000"/>
                <w:lang w:eastAsia="ru-RU"/>
              </w:rPr>
              <w:lastRenderedPageBreak/>
              <w:t>3</w:t>
            </w:r>
          </w:p>
        </w:tc>
        <w:tc>
          <w:tcPr>
            <w:tcW w:w="634" w:type="dxa"/>
            <w:gridSpan w:val="2"/>
          </w:tcPr>
          <w:p w:rsidR="004E1979" w:rsidRPr="002C549F" w:rsidRDefault="004E1979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587" w:type="dxa"/>
          </w:tcPr>
          <w:p w:rsidR="004E1979" w:rsidRPr="002C549F" w:rsidRDefault="004E1979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1983" w:type="dxa"/>
          </w:tcPr>
          <w:p w:rsidR="004E1979" w:rsidRDefault="004E1979" w:rsidP="005A5745">
            <w:pPr>
              <w:spacing w:after="0" w:line="240" w:lineRule="atLeast"/>
              <w:rPr>
                <w:rFonts w:ascii="Times New Roman" w:hAnsi="Times New Roman"/>
                <w:color w:val="000000"/>
                <w:lang w:eastAsia="ru-RU"/>
              </w:rPr>
            </w:pPr>
            <w:r w:rsidRPr="000F3F73">
              <w:rPr>
                <w:rFonts w:ascii="Times New Roman" w:hAnsi="Times New Roman"/>
                <w:color w:val="000000"/>
                <w:lang w:eastAsia="ru-RU"/>
              </w:rPr>
              <w:t>Открытия и изобретения древних охотников</w:t>
            </w:r>
            <w:r>
              <w:rPr>
                <w:rFonts w:ascii="Times New Roman" w:hAnsi="Times New Roman"/>
                <w:color w:val="000000"/>
                <w:lang w:eastAsia="ru-RU"/>
              </w:rPr>
              <w:t>.</w:t>
            </w:r>
          </w:p>
          <w:p w:rsidR="004E1979" w:rsidRPr="000F3F73" w:rsidRDefault="004E1979" w:rsidP="005A5745">
            <w:pPr>
              <w:spacing w:after="0" w:line="240" w:lineRule="atLeast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Комбинированный урок.</w:t>
            </w:r>
          </w:p>
        </w:tc>
        <w:tc>
          <w:tcPr>
            <w:tcW w:w="1901" w:type="dxa"/>
            <w:gridSpan w:val="2"/>
          </w:tcPr>
          <w:p w:rsidR="004E1979" w:rsidRPr="002C549F" w:rsidRDefault="004E1979" w:rsidP="005A5745">
            <w:pPr>
              <w:spacing w:after="0" w:line="240" w:lineRule="atLeast"/>
              <w:rPr>
                <w:rFonts w:ascii="Times New Roman" w:hAnsi="Times New Roman"/>
                <w:iCs/>
                <w:color w:val="000000"/>
                <w:lang w:eastAsia="ru-RU"/>
              </w:rPr>
            </w:pPr>
            <w:r w:rsidRPr="002C549F">
              <w:rPr>
                <w:rFonts w:ascii="Times New Roman" w:hAnsi="Times New Roman"/>
              </w:rPr>
              <w:t>Иметь представление о понятиях:  Африка. Орудия каменного века. Великое оледенение. Лук и стрелы.</w:t>
            </w:r>
          </w:p>
        </w:tc>
        <w:tc>
          <w:tcPr>
            <w:tcW w:w="4253" w:type="dxa"/>
            <w:gridSpan w:val="2"/>
          </w:tcPr>
          <w:p w:rsidR="004E1979" w:rsidRPr="00835363" w:rsidRDefault="004E1979" w:rsidP="005A5745">
            <w:pPr>
              <w:rPr>
                <w:rFonts w:ascii="Times New Roman" w:hAnsi="Times New Roman"/>
                <w:iCs/>
                <w:color w:val="000000"/>
                <w:lang w:eastAsia="ru-RU"/>
              </w:rPr>
            </w:pPr>
            <w:r w:rsidRPr="00835363">
              <w:rPr>
                <w:rFonts w:ascii="Times New Roman" w:hAnsi="Times New Roman"/>
                <w:iCs/>
                <w:color w:val="000000"/>
                <w:lang w:eastAsia="ru-RU"/>
              </w:rPr>
              <w:t>П: выявляют причины возникновения ре</w:t>
            </w:r>
            <w:r w:rsidRPr="00835363">
              <w:rPr>
                <w:rFonts w:ascii="Times New Roman" w:hAnsi="Times New Roman"/>
                <w:iCs/>
                <w:color w:val="000000"/>
                <w:lang w:eastAsia="ru-RU"/>
              </w:rPr>
              <w:softHyphen/>
              <w:t>лигиозных верований и пер</w:t>
            </w:r>
            <w:r w:rsidRPr="00835363">
              <w:rPr>
                <w:rFonts w:ascii="Times New Roman" w:hAnsi="Times New Roman"/>
                <w:iCs/>
                <w:color w:val="000000"/>
                <w:lang w:eastAsia="ru-RU"/>
              </w:rPr>
              <w:softHyphen/>
              <w:t>вобытного искусства. К: всту</w:t>
            </w:r>
            <w:r w:rsidRPr="00835363">
              <w:rPr>
                <w:rFonts w:ascii="Times New Roman" w:hAnsi="Times New Roman"/>
                <w:iCs/>
                <w:color w:val="000000"/>
                <w:lang w:eastAsia="ru-RU"/>
              </w:rPr>
              <w:softHyphen/>
              <w:t>пают в речевое общение; планируют цели и способы взаимодействия. Р: осуществ</w:t>
            </w:r>
            <w:r w:rsidRPr="00835363">
              <w:rPr>
                <w:rFonts w:ascii="Times New Roman" w:hAnsi="Times New Roman"/>
                <w:iCs/>
                <w:color w:val="000000"/>
                <w:lang w:eastAsia="ru-RU"/>
              </w:rPr>
              <w:softHyphen/>
              <w:t>ляют индивидуальную обра</w:t>
            </w:r>
            <w:r w:rsidRPr="00835363">
              <w:rPr>
                <w:rFonts w:ascii="Times New Roman" w:hAnsi="Times New Roman"/>
                <w:iCs/>
                <w:color w:val="000000"/>
                <w:lang w:eastAsia="ru-RU"/>
              </w:rPr>
              <w:softHyphen/>
              <w:t>зовательную траекторию</w:t>
            </w:r>
          </w:p>
        </w:tc>
        <w:tc>
          <w:tcPr>
            <w:tcW w:w="2693" w:type="dxa"/>
            <w:gridSpan w:val="2"/>
          </w:tcPr>
          <w:p w:rsidR="004E1979" w:rsidRPr="002C549F" w:rsidRDefault="004E1979" w:rsidP="005A5745">
            <w:pPr>
              <w:spacing w:after="0" w:line="240" w:lineRule="auto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r w:rsidRPr="002C549F">
              <w:rPr>
                <w:rFonts w:ascii="Times New Roman" w:hAnsi="Times New Roman"/>
                <w:color w:val="000000"/>
                <w:lang w:eastAsia="ru-RU"/>
              </w:rPr>
              <w:t>Применяют прави</w:t>
            </w:r>
            <w:r w:rsidRPr="002C549F">
              <w:rPr>
                <w:rFonts w:ascii="Times New Roman" w:hAnsi="Times New Roman"/>
                <w:color w:val="000000"/>
                <w:lang w:eastAsia="ru-RU"/>
              </w:rPr>
              <w:softHyphen/>
              <w:t>ла делового сотруд</w:t>
            </w:r>
            <w:r w:rsidRPr="002C549F">
              <w:rPr>
                <w:rFonts w:ascii="Times New Roman" w:hAnsi="Times New Roman"/>
                <w:color w:val="000000"/>
                <w:lang w:eastAsia="ru-RU"/>
              </w:rPr>
              <w:softHyphen/>
              <w:t>ничества; сравни</w:t>
            </w:r>
            <w:r w:rsidRPr="002C549F">
              <w:rPr>
                <w:rFonts w:ascii="Times New Roman" w:hAnsi="Times New Roman"/>
                <w:color w:val="000000"/>
                <w:lang w:eastAsia="ru-RU"/>
              </w:rPr>
              <w:softHyphen/>
              <w:t>вают разные точки зрения; оценивают собственную учеб</w:t>
            </w:r>
            <w:r w:rsidRPr="002C549F">
              <w:rPr>
                <w:rFonts w:ascii="Times New Roman" w:hAnsi="Times New Roman"/>
                <w:color w:val="000000"/>
                <w:lang w:eastAsia="ru-RU"/>
              </w:rPr>
              <w:softHyphen/>
              <w:t>ную деятельность; выражают положи</w:t>
            </w:r>
            <w:r w:rsidRPr="002C549F">
              <w:rPr>
                <w:rFonts w:ascii="Times New Roman" w:hAnsi="Times New Roman"/>
                <w:color w:val="000000"/>
                <w:lang w:eastAsia="ru-RU"/>
              </w:rPr>
              <w:softHyphen/>
              <w:t>тельное отношение к процессу познания</w:t>
            </w:r>
            <w:r>
              <w:rPr>
                <w:rFonts w:ascii="Times New Roman" w:hAnsi="Times New Roman"/>
                <w:color w:val="000000"/>
                <w:lang w:eastAsia="ru-RU"/>
              </w:rPr>
              <w:t>.</w:t>
            </w:r>
          </w:p>
        </w:tc>
        <w:tc>
          <w:tcPr>
            <w:tcW w:w="1985" w:type="dxa"/>
            <w:gridSpan w:val="2"/>
          </w:tcPr>
          <w:p w:rsidR="004E1979" w:rsidRPr="000F3F73" w:rsidRDefault="004E1979" w:rsidP="005A5745">
            <w:pPr>
              <w:spacing w:after="0" w:line="240" w:lineRule="atLeast"/>
              <w:rPr>
                <w:rFonts w:ascii="Arial" w:hAnsi="Arial" w:cs="Arial"/>
                <w:color w:val="000000"/>
                <w:lang w:eastAsia="ru-RU"/>
              </w:rPr>
            </w:pPr>
            <w:r w:rsidRPr="000F3F73">
              <w:rPr>
                <w:rFonts w:ascii="Times New Roman" w:hAnsi="Times New Roman"/>
                <w:color w:val="000000"/>
                <w:lang w:eastAsia="ru-RU"/>
              </w:rPr>
              <w:t>выявление признаков родовой общины; определение значения охоты и изобретения лука и стрел для людей.</w:t>
            </w:r>
          </w:p>
        </w:tc>
        <w:tc>
          <w:tcPr>
            <w:tcW w:w="1134" w:type="dxa"/>
            <w:gridSpan w:val="2"/>
          </w:tcPr>
          <w:p w:rsidR="004E1979" w:rsidRPr="002C549F" w:rsidRDefault="004E1979" w:rsidP="005A5745">
            <w:pPr>
              <w:spacing w:after="0" w:line="240" w:lineRule="auto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proofErr w:type="spellStart"/>
            <w:r w:rsidRPr="002C549F">
              <w:rPr>
                <w:rFonts w:ascii="Times New Roman" w:hAnsi="Times New Roman"/>
                <w:color w:val="000000"/>
                <w:lang w:eastAsia="ru-RU"/>
              </w:rPr>
              <w:t>мультимедиацентр</w:t>
            </w:r>
            <w:proofErr w:type="spellEnd"/>
            <w:r w:rsidRPr="002C549F">
              <w:rPr>
                <w:rFonts w:ascii="Times New Roman" w:hAnsi="Times New Roman"/>
                <w:color w:val="000000"/>
                <w:lang w:eastAsia="ru-RU"/>
              </w:rPr>
              <w:t>, экран, электронная презентация</w:t>
            </w:r>
          </w:p>
        </w:tc>
        <w:tc>
          <w:tcPr>
            <w:tcW w:w="944" w:type="dxa"/>
          </w:tcPr>
          <w:p w:rsidR="004E1979" w:rsidRPr="002C549F" w:rsidRDefault="004E1979" w:rsidP="005A5745">
            <w:pPr>
              <w:spacing w:after="0" w:line="240" w:lineRule="atLeast"/>
              <w:rPr>
                <w:rFonts w:ascii="Arial" w:hAnsi="Arial" w:cs="Arial"/>
                <w:color w:val="000000"/>
                <w:lang w:eastAsia="ru-RU"/>
              </w:rPr>
            </w:pPr>
            <w:r w:rsidRPr="002C549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§2, </w:t>
            </w:r>
          </w:p>
        </w:tc>
      </w:tr>
      <w:tr w:rsidR="004E1979" w:rsidRPr="002C549F" w:rsidTr="005A5745">
        <w:tc>
          <w:tcPr>
            <w:tcW w:w="424" w:type="dxa"/>
          </w:tcPr>
          <w:p w:rsidR="004E1979" w:rsidRPr="00835363" w:rsidRDefault="004E1979" w:rsidP="005A5745">
            <w:pPr>
              <w:spacing w:after="0" w:line="240" w:lineRule="auto"/>
              <w:jc w:val="both"/>
              <w:rPr>
                <w:rFonts w:ascii="Times New Roman" w:hAnsi="Times New Roman"/>
                <w:bCs/>
                <w:smallCaps/>
                <w:color w:val="000000"/>
                <w:lang w:eastAsia="ru-RU"/>
              </w:rPr>
            </w:pPr>
            <w:r w:rsidRPr="00835363">
              <w:rPr>
                <w:rFonts w:ascii="Times New Roman" w:hAnsi="Times New Roman"/>
                <w:bCs/>
                <w:smallCaps/>
                <w:color w:val="000000"/>
                <w:lang w:eastAsia="ru-RU"/>
              </w:rPr>
              <w:t>4</w:t>
            </w:r>
          </w:p>
        </w:tc>
        <w:tc>
          <w:tcPr>
            <w:tcW w:w="634" w:type="dxa"/>
            <w:gridSpan w:val="2"/>
          </w:tcPr>
          <w:p w:rsidR="004E1979" w:rsidRPr="00835363" w:rsidRDefault="004E1979" w:rsidP="005A5745">
            <w:pPr>
              <w:spacing w:after="0" w:line="240" w:lineRule="auto"/>
              <w:jc w:val="both"/>
              <w:rPr>
                <w:rFonts w:ascii="Times New Roman" w:hAnsi="Times New Roman"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587" w:type="dxa"/>
          </w:tcPr>
          <w:p w:rsidR="004E1979" w:rsidRPr="002C549F" w:rsidRDefault="004E1979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1983" w:type="dxa"/>
          </w:tcPr>
          <w:p w:rsidR="004E1979" w:rsidRPr="002C549F" w:rsidRDefault="004E1979" w:rsidP="005A5745">
            <w:pPr>
              <w:spacing w:after="0" w:line="240" w:lineRule="atLeast"/>
              <w:rPr>
                <w:rFonts w:ascii="Arial" w:hAnsi="Arial" w:cs="Arial"/>
                <w:color w:val="000000"/>
                <w:lang w:eastAsia="ru-RU"/>
              </w:rPr>
            </w:pPr>
            <w:r w:rsidRPr="000F3F73">
              <w:rPr>
                <w:rFonts w:ascii="Times New Roman" w:hAnsi="Times New Roman"/>
                <w:color w:val="000000"/>
                <w:lang w:eastAsia="ru-RU"/>
              </w:rPr>
              <w:t>Искусство и религия первобытных людей</w:t>
            </w:r>
            <w:r>
              <w:rPr>
                <w:rFonts w:ascii="Times New Roman" w:hAnsi="Times New Roman"/>
                <w:color w:val="000000"/>
                <w:lang w:eastAsia="ru-RU"/>
              </w:rPr>
              <w:t>. К</w:t>
            </w:r>
            <w:r w:rsidRPr="002C549F">
              <w:rPr>
                <w:rFonts w:ascii="Times New Roman" w:hAnsi="Times New Roman"/>
                <w:color w:val="000000"/>
                <w:lang w:eastAsia="ru-RU"/>
              </w:rPr>
              <w:t>омбинированный</w:t>
            </w:r>
            <w:r>
              <w:rPr>
                <w:rFonts w:ascii="Times New Roman" w:hAnsi="Times New Roman"/>
                <w:color w:val="000000"/>
                <w:lang w:eastAsia="ru-RU"/>
              </w:rPr>
              <w:t xml:space="preserve"> урок.</w:t>
            </w:r>
          </w:p>
        </w:tc>
        <w:tc>
          <w:tcPr>
            <w:tcW w:w="1901" w:type="dxa"/>
            <w:gridSpan w:val="2"/>
          </w:tcPr>
          <w:p w:rsidR="004E1979" w:rsidRPr="002C549F" w:rsidRDefault="004E1979" w:rsidP="005A5745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lang w:eastAsia="ru-RU"/>
              </w:rPr>
            </w:pPr>
          </w:p>
          <w:p w:rsidR="004E1979" w:rsidRPr="002C549F" w:rsidRDefault="004E1979" w:rsidP="005A5745">
            <w:p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</w:rPr>
              <w:t>Иметь представление.</w:t>
            </w:r>
            <w:r w:rsidRPr="000F3F73">
              <w:rPr>
                <w:rFonts w:ascii="Times New Roman" w:hAnsi="Times New Roman"/>
              </w:rPr>
              <w:t xml:space="preserve"> Искусство.Религиозные верования</w:t>
            </w:r>
            <w:r w:rsidRPr="000F3F73">
              <w:t>.</w:t>
            </w:r>
          </w:p>
        </w:tc>
        <w:tc>
          <w:tcPr>
            <w:tcW w:w="4253" w:type="dxa"/>
            <w:gridSpan w:val="2"/>
          </w:tcPr>
          <w:p w:rsidR="004E1979" w:rsidRPr="00835363" w:rsidRDefault="004E1979" w:rsidP="005A574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lang w:eastAsia="ru-RU"/>
              </w:rPr>
            </w:pPr>
            <w:r w:rsidRPr="00835363">
              <w:rPr>
                <w:rFonts w:ascii="Times New Roman" w:hAnsi="Times New Roman"/>
                <w:iCs/>
                <w:color w:val="000000"/>
                <w:lang w:eastAsia="ru-RU"/>
              </w:rPr>
              <w:t>П: выявляют причины возникновения ре</w:t>
            </w:r>
            <w:r w:rsidRPr="00835363">
              <w:rPr>
                <w:rFonts w:ascii="Times New Roman" w:hAnsi="Times New Roman"/>
                <w:iCs/>
                <w:color w:val="000000"/>
                <w:lang w:eastAsia="ru-RU"/>
              </w:rPr>
              <w:softHyphen/>
              <w:t>лигиозных верований и пер</w:t>
            </w:r>
            <w:r w:rsidRPr="00835363">
              <w:rPr>
                <w:rFonts w:ascii="Times New Roman" w:hAnsi="Times New Roman"/>
                <w:iCs/>
                <w:color w:val="000000"/>
                <w:lang w:eastAsia="ru-RU"/>
              </w:rPr>
              <w:softHyphen/>
              <w:t>вобытного искусства. К: всту</w:t>
            </w:r>
            <w:r w:rsidRPr="00835363">
              <w:rPr>
                <w:rFonts w:ascii="Times New Roman" w:hAnsi="Times New Roman"/>
                <w:iCs/>
                <w:color w:val="000000"/>
                <w:lang w:eastAsia="ru-RU"/>
              </w:rPr>
              <w:softHyphen/>
              <w:t xml:space="preserve">пают в речевое общение; планируют цели и способы взаимодействия. </w:t>
            </w:r>
          </w:p>
          <w:p w:rsidR="004E1979" w:rsidRPr="00835363" w:rsidRDefault="004E1979" w:rsidP="005A5745">
            <w:pPr>
              <w:spacing w:after="0" w:line="240" w:lineRule="auto"/>
              <w:rPr>
                <w:rFonts w:ascii="Times New Roman" w:hAnsi="Times New Roman"/>
                <w:bCs/>
                <w:smallCaps/>
                <w:color w:val="000000"/>
                <w:lang w:eastAsia="ru-RU"/>
              </w:rPr>
            </w:pPr>
            <w:r w:rsidRPr="00835363">
              <w:rPr>
                <w:rFonts w:ascii="Times New Roman" w:hAnsi="Times New Roman"/>
                <w:iCs/>
                <w:color w:val="000000"/>
                <w:lang w:eastAsia="ru-RU"/>
              </w:rPr>
              <w:t>Р: осуществ</w:t>
            </w:r>
            <w:r w:rsidRPr="00835363">
              <w:rPr>
                <w:rFonts w:ascii="Times New Roman" w:hAnsi="Times New Roman"/>
                <w:iCs/>
                <w:color w:val="000000"/>
                <w:lang w:eastAsia="ru-RU"/>
              </w:rPr>
              <w:softHyphen/>
              <w:t>ляют индивидуальную обра</w:t>
            </w:r>
            <w:r w:rsidRPr="00835363">
              <w:rPr>
                <w:rFonts w:ascii="Times New Roman" w:hAnsi="Times New Roman"/>
                <w:iCs/>
                <w:color w:val="000000"/>
                <w:lang w:eastAsia="ru-RU"/>
              </w:rPr>
              <w:softHyphen/>
              <w:t>зовательную траекторию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t>.</w:t>
            </w:r>
          </w:p>
        </w:tc>
        <w:tc>
          <w:tcPr>
            <w:tcW w:w="2693" w:type="dxa"/>
            <w:gridSpan w:val="2"/>
          </w:tcPr>
          <w:p w:rsidR="004E1979" w:rsidRPr="002C549F" w:rsidRDefault="004E1979" w:rsidP="005A5745">
            <w:pPr>
              <w:spacing w:after="0" w:line="240" w:lineRule="auto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r w:rsidRPr="002C549F">
              <w:rPr>
                <w:rFonts w:ascii="Times New Roman" w:hAnsi="Times New Roman"/>
                <w:color w:val="000000"/>
                <w:lang w:eastAsia="ru-RU"/>
              </w:rPr>
              <w:t>Осознают социаль</w:t>
            </w:r>
            <w:r w:rsidRPr="002C549F">
              <w:rPr>
                <w:rFonts w:ascii="Times New Roman" w:hAnsi="Times New Roman"/>
                <w:color w:val="000000"/>
                <w:lang w:eastAsia="ru-RU"/>
              </w:rPr>
              <w:softHyphen/>
              <w:t>но-нравственный опыт предшест</w:t>
            </w:r>
            <w:r w:rsidRPr="002C549F">
              <w:rPr>
                <w:rFonts w:ascii="Times New Roman" w:hAnsi="Times New Roman"/>
                <w:color w:val="000000"/>
                <w:lang w:eastAsia="ru-RU"/>
              </w:rPr>
              <w:softHyphen/>
              <w:t>вующих поколений</w:t>
            </w:r>
            <w:r>
              <w:rPr>
                <w:rFonts w:ascii="Times New Roman" w:hAnsi="Times New Roman"/>
                <w:color w:val="000000"/>
                <w:lang w:eastAsia="ru-RU"/>
              </w:rPr>
              <w:t>.</w:t>
            </w:r>
          </w:p>
        </w:tc>
        <w:tc>
          <w:tcPr>
            <w:tcW w:w="1985" w:type="dxa"/>
            <w:gridSpan w:val="2"/>
          </w:tcPr>
          <w:p w:rsidR="004E1979" w:rsidRPr="000F3F73" w:rsidRDefault="004E1979" w:rsidP="005A5745">
            <w:pPr>
              <w:spacing w:after="0" w:line="240" w:lineRule="atLeast"/>
              <w:rPr>
                <w:rFonts w:ascii="Arial" w:hAnsi="Arial" w:cs="Arial"/>
                <w:color w:val="000000"/>
                <w:lang w:eastAsia="ru-RU"/>
              </w:rPr>
            </w:pPr>
            <w:r w:rsidRPr="000F3F73">
              <w:rPr>
                <w:rFonts w:ascii="Times New Roman" w:hAnsi="Times New Roman"/>
                <w:color w:val="000000"/>
                <w:lang w:eastAsia="ru-RU"/>
              </w:rPr>
              <w:t>Подтверждение выводов примерами, пересказ, работа с терминами.</w:t>
            </w:r>
          </w:p>
        </w:tc>
        <w:tc>
          <w:tcPr>
            <w:tcW w:w="1134" w:type="dxa"/>
            <w:gridSpan w:val="2"/>
          </w:tcPr>
          <w:p w:rsidR="004E1979" w:rsidRPr="002C549F" w:rsidRDefault="004E1979" w:rsidP="005A5745">
            <w:pPr>
              <w:spacing w:after="0" w:line="240" w:lineRule="auto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proofErr w:type="spellStart"/>
            <w:r w:rsidRPr="002C549F">
              <w:rPr>
                <w:rFonts w:ascii="Times New Roman" w:hAnsi="Times New Roman"/>
                <w:color w:val="000000"/>
                <w:lang w:eastAsia="ru-RU"/>
              </w:rPr>
              <w:t>мультимедиацентр</w:t>
            </w:r>
            <w:proofErr w:type="spellEnd"/>
            <w:r w:rsidRPr="002C549F">
              <w:rPr>
                <w:rFonts w:ascii="Times New Roman" w:hAnsi="Times New Roman"/>
                <w:color w:val="000000"/>
                <w:lang w:eastAsia="ru-RU"/>
              </w:rPr>
              <w:t>, экран, электронная презентация</w:t>
            </w:r>
          </w:p>
        </w:tc>
        <w:tc>
          <w:tcPr>
            <w:tcW w:w="944" w:type="dxa"/>
          </w:tcPr>
          <w:p w:rsidR="004E1979" w:rsidRPr="002C549F" w:rsidRDefault="004E1979" w:rsidP="005A5745">
            <w:pPr>
              <w:spacing w:after="0" w:line="240" w:lineRule="atLeast"/>
              <w:rPr>
                <w:rFonts w:ascii="Arial" w:hAnsi="Arial" w:cs="Arial"/>
                <w:color w:val="000000"/>
                <w:lang w:eastAsia="ru-RU"/>
              </w:rPr>
            </w:pPr>
            <w:r w:rsidRPr="002C549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§3, </w:t>
            </w:r>
          </w:p>
        </w:tc>
      </w:tr>
      <w:tr w:rsidR="004E1979" w:rsidRPr="002C549F" w:rsidTr="005A5745">
        <w:tc>
          <w:tcPr>
            <w:tcW w:w="424" w:type="dxa"/>
          </w:tcPr>
          <w:p w:rsidR="004E1979" w:rsidRPr="00835363" w:rsidRDefault="004E1979" w:rsidP="005A5745">
            <w:pPr>
              <w:spacing w:after="0" w:line="240" w:lineRule="auto"/>
              <w:jc w:val="both"/>
              <w:rPr>
                <w:rFonts w:ascii="Times New Roman" w:hAnsi="Times New Roman"/>
                <w:bCs/>
                <w:smallCaps/>
                <w:color w:val="000000"/>
                <w:lang w:eastAsia="ru-RU"/>
              </w:rPr>
            </w:pPr>
            <w:r w:rsidRPr="00835363">
              <w:rPr>
                <w:rFonts w:ascii="Times New Roman" w:hAnsi="Times New Roman"/>
                <w:bCs/>
                <w:smallCaps/>
                <w:color w:val="000000"/>
                <w:lang w:eastAsia="ru-RU"/>
              </w:rPr>
              <w:t>5</w:t>
            </w:r>
          </w:p>
        </w:tc>
        <w:tc>
          <w:tcPr>
            <w:tcW w:w="634" w:type="dxa"/>
            <w:gridSpan w:val="2"/>
          </w:tcPr>
          <w:p w:rsidR="004E1979" w:rsidRPr="00835363" w:rsidRDefault="004E1979" w:rsidP="005A5745">
            <w:pPr>
              <w:spacing w:after="0" w:line="240" w:lineRule="auto"/>
              <w:jc w:val="both"/>
              <w:rPr>
                <w:rFonts w:ascii="Times New Roman" w:hAnsi="Times New Roman"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587" w:type="dxa"/>
          </w:tcPr>
          <w:p w:rsidR="004E1979" w:rsidRPr="002C549F" w:rsidRDefault="004E1979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1983" w:type="dxa"/>
          </w:tcPr>
          <w:p w:rsidR="004E1979" w:rsidRPr="00AE0756" w:rsidRDefault="004E1979" w:rsidP="005A5745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AE0756">
              <w:rPr>
                <w:rFonts w:ascii="Times New Roman" w:hAnsi="Times New Roman"/>
                <w:color w:val="000000"/>
                <w:lang w:eastAsia="ru-RU"/>
              </w:rPr>
              <w:t xml:space="preserve">Великая революция каменного века: возникновение земледелия и скотоводства </w:t>
            </w:r>
          </w:p>
        </w:tc>
        <w:tc>
          <w:tcPr>
            <w:tcW w:w="1901" w:type="dxa"/>
            <w:gridSpan w:val="2"/>
          </w:tcPr>
          <w:p w:rsidR="004E1979" w:rsidRPr="002C549F" w:rsidRDefault="004E1979" w:rsidP="005A5745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color w:val="000000"/>
                <w:lang w:eastAsia="ru-RU"/>
              </w:rPr>
            </w:pPr>
          </w:p>
          <w:p w:rsidR="004E1979" w:rsidRPr="002C549F" w:rsidRDefault="004E1979" w:rsidP="005A5745">
            <w:p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</w:rPr>
              <w:t xml:space="preserve">Иметь представление. </w:t>
            </w:r>
            <w:r w:rsidRPr="002C549F">
              <w:rPr>
                <w:rFonts w:ascii="Times New Roman" w:hAnsi="Times New Roman"/>
              </w:rPr>
              <w:t>Родовая община. Племя. Мотыжное и плужное земледелие. Скотоводство Ремесло.</w:t>
            </w:r>
          </w:p>
        </w:tc>
        <w:tc>
          <w:tcPr>
            <w:tcW w:w="4253" w:type="dxa"/>
            <w:gridSpan w:val="2"/>
          </w:tcPr>
          <w:p w:rsidR="004E1979" w:rsidRPr="00835363" w:rsidRDefault="004E1979" w:rsidP="005A5745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П: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t xml:space="preserve"> овладе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вают целостными представ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лениями об историческом пути человечества; привле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кают информацию, получен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 xml:space="preserve">ную ранее, для решения учебной задачи. 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К: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t xml:space="preserve"> плани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руют цели и способы взаи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модействия; обмениваются мнениями.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Р: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t xml:space="preserve"> учитывают ориентиры, данные учите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лем, при освоении нового учебного материала</w:t>
            </w:r>
          </w:p>
        </w:tc>
        <w:tc>
          <w:tcPr>
            <w:tcW w:w="2693" w:type="dxa"/>
            <w:gridSpan w:val="2"/>
          </w:tcPr>
          <w:p w:rsidR="004E1979" w:rsidRPr="002C549F" w:rsidRDefault="004E1979" w:rsidP="005A5745">
            <w:pPr>
              <w:spacing w:after="0" w:line="240" w:lineRule="auto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r w:rsidRPr="002C549F">
              <w:rPr>
                <w:rFonts w:ascii="Times New Roman" w:hAnsi="Times New Roman"/>
                <w:color w:val="000000"/>
                <w:lang w:eastAsia="ru-RU"/>
              </w:rPr>
              <w:t>Сравнивают раз</w:t>
            </w:r>
            <w:r w:rsidRPr="002C549F">
              <w:rPr>
                <w:rFonts w:ascii="Times New Roman" w:hAnsi="Times New Roman"/>
                <w:color w:val="000000"/>
                <w:lang w:eastAsia="ru-RU"/>
              </w:rPr>
              <w:softHyphen/>
              <w:t>ные точки зрения; оценивают собст</w:t>
            </w:r>
            <w:r w:rsidRPr="002C549F">
              <w:rPr>
                <w:rFonts w:ascii="Times New Roman" w:hAnsi="Times New Roman"/>
                <w:color w:val="000000"/>
                <w:lang w:eastAsia="ru-RU"/>
              </w:rPr>
              <w:softHyphen/>
              <w:t>венную учебную деятельность; со</w:t>
            </w:r>
            <w:r w:rsidRPr="002C549F">
              <w:rPr>
                <w:rFonts w:ascii="Times New Roman" w:hAnsi="Times New Roman"/>
                <w:color w:val="000000"/>
                <w:lang w:eastAsia="ru-RU"/>
              </w:rPr>
              <w:softHyphen/>
              <w:t>храняют мотива</w:t>
            </w:r>
            <w:r w:rsidRPr="002C549F">
              <w:rPr>
                <w:rFonts w:ascii="Times New Roman" w:hAnsi="Times New Roman"/>
                <w:color w:val="000000"/>
                <w:lang w:eastAsia="ru-RU"/>
              </w:rPr>
              <w:softHyphen/>
              <w:t>цию к учебной деятельности</w:t>
            </w:r>
            <w:r>
              <w:rPr>
                <w:rFonts w:ascii="Times New Roman" w:hAnsi="Times New Roman"/>
                <w:color w:val="000000"/>
                <w:lang w:eastAsia="ru-RU"/>
              </w:rPr>
              <w:t>.</w:t>
            </w:r>
          </w:p>
        </w:tc>
        <w:tc>
          <w:tcPr>
            <w:tcW w:w="1985" w:type="dxa"/>
            <w:gridSpan w:val="2"/>
          </w:tcPr>
          <w:p w:rsidR="004E1979" w:rsidRPr="002C549F" w:rsidRDefault="004E1979" w:rsidP="005A5745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2C549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отличать родовую общину от человеческого стада;</w:t>
            </w:r>
          </w:p>
          <w:p w:rsidR="004E1979" w:rsidRPr="002C549F" w:rsidRDefault="004E1979" w:rsidP="005A5745">
            <w:pPr>
              <w:spacing w:after="0" w:line="240" w:lineRule="auto"/>
              <w:rPr>
                <w:rFonts w:ascii="Arial" w:hAnsi="Arial" w:cs="Arial"/>
                <w:color w:val="000000"/>
                <w:lang w:eastAsia="ru-RU"/>
              </w:rPr>
            </w:pPr>
            <w:r w:rsidRPr="002C549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устанавливать последовательность развития орудий труда и занятий древнего человека;</w:t>
            </w:r>
          </w:p>
        </w:tc>
        <w:tc>
          <w:tcPr>
            <w:tcW w:w="1134" w:type="dxa"/>
            <w:gridSpan w:val="2"/>
          </w:tcPr>
          <w:p w:rsidR="004E1979" w:rsidRPr="002C549F" w:rsidRDefault="004E1979" w:rsidP="005A5745">
            <w:pPr>
              <w:spacing w:after="0" w:line="240" w:lineRule="auto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proofErr w:type="spellStart"/>
            <w:r w:rsidRPr="002C549F">
              <w:rPr>
                <w:rFonts w:ascii="Times New Roman" w:hAnsi="Times New Roman"/>
                <w:color w:val="000000"/>
                <w:lang w:eastAsia="ru-RU"/>
              </w:rPr>
              <w:t>мультимедиацентр</w:t>
            </w:r>
            <w:proofErr w:type="spellEnd"/>
            <w:r w:rsidRPr="002C549F">
              <w:rPr>
                <w:rFonts w:ascii="Times New Roman" w:hAnsi="Times New Roman"/>
                <w:color w:val="000000"/>
                <w:lang w:eastAsia="ru-RU"/>
              </w:rPr>
              <w:t>, экран, электронная презентация</w:t>
            </w:r>
          </w:p>
        </w:tc>
        <w:tc>
          <w:tcPr>
            <w:tcW w:w="944" w:type="dxa"/>
          </w:tcPr>
          <w:p w:rsidR="004E1979" w:rsidRPr="002C549F" w:rsidRDefault="004E1979" w:rsidP="005A5745">
            <w:pPr>
              <w:spacing w:after="0" w:line="240" w:lineRule="atLeast"/>
              <w:rPr>
                <w:rFonts w:ascii="Arial" w:hAnsi="Arial" w:cs="Arial"/>
                <w:color w:val="000000"/>
                <w:lang w:eastAsia="ru-RU"/>
              </w:rPr>
            </w:pPr>
            <w:r w:rsidRPr="002C549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§4</w:t>
            </w:r>
          </w:p>
        </w:tc>
      </w:tr>
      <w:tr w:rsidR="004E1979" w:rsidRPr="002C549F" w:rsidTr="005A5745">
        <w:trPr>
          <w:trHeight w:val="2258"/>
        </w:trPr>
        <w:tc>
          <w:tcPr>
            <w:tcW w:w="424" w:type="dxa"/>
          </w:tcPr>
          <w:p w:rsidR="004E1979" w:rsidRPr="00835363" w:rsidRDefault="004E1979" w:rsidP="005A5745">
            <w:pPr>
              <w:spacing w:after="0" w:line="240" w:lineRule="auto"/>
              <w:jc w:val="both"/>
              <w:rPr>
                <w:rFonts w:ascii="Times New Roman" w:hAnsi="Times New Roman"/>
                <w:bCs/>
                <w:smallCaps/>
                <w:color w:val="000000"/>
                <w:lang w:eastAsia="ru-RU"/>
              </w:rPr>
            </w:pPr>
            <w:r w:rsidRPr="00835363">
              <w:rPr>
                <w:rFonts w:ascii="Times New Roman" w:hAnsi="Times New Roman"/>
                <w:bCs/>
                <w:smallCaps/>
                <w:color w:val="000000"/>
                <w:lang w:eastAsia="ru-RU"/>
              </w:rPr>
              <w:lastRenderedPageBreak/>
              <w:t>6</w:t>
            </w:r>
          </w:p>
        </w:tc>
        <w:tc>
          <w:tcPr>
            <w:tcW w:w="634" w:type="dxa"/>
            <w:gridSpan w:val="2"/>
          </w:tcPr>
          <w:p w:rsidR="004E1979" w:rsidRPr="00835363" w:rsidRDefault="004E1979" w:rsidP="005A5745">
            <w:pPr>
              <w:spacing w:after="0" w:line="240" w:lineRule="auto"/>
              <w:jc w:val="both"/>
              <w:rPr>
                <w:rFonts w:ascii="Times New Roman" w:hAnsi="Times New Roman"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587" w:type="dxa"/>
          </w:tcPr>
          <w:p w:rsidR="004E1979" w:rsidRPr="002C549F" w:rsidRDefault="004E1979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1983" w:type="dxa"/>
          </w:tcPr>
          <w:p w:rsidR="004E1979" w:rsidRDefault="004E1979" w:rsidP="005A5745">
            <w:pPr>
              <w:spacing w:after="0" w:line="240" w:lineRule="atLeast"/>
              <w:rPr>
                <w:rFonts w:ascii="Times New Roman" w:hAnsi="Times New Roman"/>
                <w:color w:val="000000"/>
                <w:lang w:eastAsia="ru-RU"/>
              </w:rPr>
            </w:pPr>
            <w:r w:rsidRPr="00AE0756">
              <w:rPr>
                <w:rFonts w:ascii="Times New Roman" w:hAnsi="Times New Roman"/>
                <w:color w:val="000000"/>
                <w:lang w:eastAsia="ru-RU"/>
              </w:rPr>
              <w:t>От первобытности к цивилизации</w:t>
            </w:r>
            <w:r>
              <w:rPr>
                <w:rFonts w:ascii="Times New Roman" w:hAnsi="Times New Roman"/>
                <w:color w:val="000000"/>
                <w:lang w:eastAsia="ru-RU"/>
              </w:rPr>
              <w:t>. К</w:t>
            </w:r>
            <w:r w:rsidRPr="002C549F">
              <w:rPr>
                <w:rFonts w:ascii="Times New Roman" w:hAnsi="Times New Roman"/>
                <w:color w:val="000000"/>
                <w:lang w:eastAsia="ru-RU"/>
              </w:rPr>
              <w:t>омбинированный</w:t>
            </w:r>
          </w:p>
          <w:p w:rsidR="004E1979" w:rsidRPr="002C549F" w:rsidRDefault="004E1979" w:rsidP="005A5745">
            <w:pPr>
              <w:spacing w:after="0" w:line="240" w:lineRule="atLeast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урок.</w:t>
            </w:r>
          </w:p>
        </w:tc>
        <w:tc>
          <w:tcPr>
            <w:tcW w:w="1901" w:type="dxa"/>
            <w:gridSpan w:val="2"/>
          </w:tcPr>
          <w:p w:rsidR="004E1979" w:rsidRPr="002C549F" w:rsidRDefault="004E1979" w:rsidP="005A5745">
            <w:p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</w:rPr>
              <w:t>Иметь представление.</w:t>
            </w:r>
            <w:r w:rsidRPr="002C549F">
              <w:rPr>
                <w:rFonts w:ascii="Times New Roman" w:hAnsi="Times New Roman"/>
              </w:rPr>
              <w:t xml:space="preserve"> Открытие металлов. Бронзовый век. Торговля. Деньги. Соседская община. </w:t>
            </w:r>
          </w:p>
        </w:tc>
        <w:tc>
          <w:tcPr>
            <w:tcW w:w="4253" w:type="dxa"/>
            <w:gridSpan w:val="2"/>
          </w:tcPr>
          <w:p w:rsidR="004E1979" w:rsidRPr="00835363" w:rsidRDefault="004E1979" w:rsidP="005A5745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П: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t xml:space="preserve"> сопостав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ляют схемы и текстовую ин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формацию, устанавливают за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кономерности, делают выводы.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К: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t xml:space="preserve"> сотруд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 xml:space="preserve">ничают с товарищами при выполнении заданий, задают вопросы с целью получения нужной информации. 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Р: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t xml:space="preserve"> оценивают свою работу на уроке; ана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лизируют свое эмоциональ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ное состояния.</w:t>
            </w:r>
          </w:p>
        </w:tc>
        <w:tc>
          <w:tcPr>
            <w:tcW w:w="2693" w:type="dxa"/>
            <w:gridSpan w:val="2"/>
          </w:tcPr>
          <w:p w:rsidR="004E1979" w:rsidRPr="002C549F" w:rsidRDefault="004E1979" w:rsidP="005A5745">
            <w:pPr>
              <w:spacing w:after="0" w:line="240" w:lineRule="auto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r w:rsidRPr="002C549F">
              <w:rPr>
                <w:rFonts w:ascii="Times New Roman" w:hAnsi="Times New Roman"/>
                <w:color w:val="000000"/>
                <w:lang w:eastAsia="ru-RU"/>
              </w:rPr>
              <w:t>Сохраняют моти</w:t>
            </w:r>
            <w:r w:rsidRPr="002C549F">
              <w:rPr>
                <w:rFonts w:ascii="Times New Roman" w:hAnsi="Times New Roman"/>
                <w:color w:val="000000"/>
                <w:lang w:eastAsia="ru-RU"/>
              </w:rPr>
              <w:softHyphen/>
              <w:t>вацию к учебной деятельности; про</w:t>
            </w:r>
            <w:r w:rsidRPr="002C549F">
              <w:rPr>
                <w:rFonts w:ascii="Times New Roman" w:hAnsi="Times New Roman"/>
                <w:color w:val="000000"/>
                <w:lang w:eastAsia="ru-RU"/>
              </w:rPr>
              <w:softHyphen/>
              <w:t>являют интерес к новому учебному материалу; оцени</w:t>
            </w:r>
            <w:r w:rsidRPr="002C549F">
              <w:rPr>
                <w:rFonts w:ascii="Times New Roman" w:hAnsi="Times New Roman"/>
                <w:color w:val="000000"/>
                <w:lang w:eastAsia="ru-RU"/>
              </w:rPr>
              <w:softHyphen/>
              <w:t>вают собственную учебную деятельность</w:t>
            </w:r>
          </w:p>
        </w:tc>
        <w:tc>
          <w:tcPr>
            <w:tcW w:w="1985" w:type="dxa"/>
            <w:gridSpan w:val="2"/>
          </w:tcPr>
          <w:p w:rsidR="004E1979" w:rsidRPr="002C549F" w:rsidRDefault="004E1979" w:rsidP="005A5745">
            <w:pPr>
              <w:spacing w:after="0" w:line="240" w:lineRule="atLeast"/>
              <w:rPr>
                <w:rFonts w:ascii="Arial" w:hAnsi="Arial" w:cs="Arial"/>
                <w:color w:val="000000"/>
                <w:lang w:eastAsia="ru-RU"/>
              </w:rPr>
            </w:pPr>
            <w:r w:rsidRPr="00AE0756">
              <w:rPr>
                <w:rFonts w:ascii="Times New Roman" w:hAnsi="Times New Roman"/>
                <w:color w:val="000000"/>
                <w:lang w:eastAsia="ru-RU"/>
              </w:rPr>
              <w:t>давать самостоятельную оценку историческим явлениям;  подтверждать свои выводы примерами из учебника.</w:t>
            </w:r>
          </w:p>
        </w:tc>
        <w:tc>
          <w:tcPr>
            <w:tcW w:w="1134" w:type="dxa"/>
            <w:gridSpan w:val="2"/>
          </w:tcPr>
          <w:p w:rsidR="004E1979" w:rsidRPr="002C549F" w:rsidRDefault="004E1979" w:rsidP="005A5745">
            <w:pPr>
              <w:spacing w:after="0" w:line="240" w:lineRule="auto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proofErr w:type="spellStart"/>
            <w:r w:rsidRPr="002C549F">
              <w:rPr>
                <w:rFonts w:ascii="Times New Roman" w:hAnsi="Times New Roman"/>
                <w:color w:val="000000"/>
                <w:lang w:eastAsia="ru-RU"/>
              </w:rPr>
              <w:t>мультимедиацентр</w:t>
            </w:r>
            <w:proofErr w:type="spellEnd"/>
            <w:r w:rsidRPr="002C549F">
              <w:rPr>
                <w:rFonts w:ascii="Times New Roman" w:hAnsi="Times New Roman"/>
                <w:color w:val="000000"/>
                <w:lang w:eastAsia="ru-RU"/>
              </w:rPr>
              <w:t>, экран, электронная презентация</w:t>
            </w:r>
          </w:p>
        </w:tc>
        <w:tc>
          <w:tcPr>
            <w:tcW w:w="944" w:type="dxa"/>
          </w:tcPr>
          <w:p w:rsidR="004E1979" w:rsidRPr="002C549F" w:rsidRDefault="004E1979" w:rsidP="005A5745">
            <w:pPr>
              <w:spacing w:after="0" w:line="240" w:lineRule="atLeast"/>
              <w:rPr>
                <w:rFonts w:ascii="Arial" w:hAnsi="Arial" w:cs="Arial"/>
                <w:color w:val="000000"/>
                <w:lang w:eastAsia="ru-RU"/>
              </w:rPr>
            </w:pPr>
            <w:r w:rsidRPr="002C549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§5</w:t>
            </w:r>
          </w:p>
        </w:tc>
      </w:tr>
      <w:tr w:rsidR="004E1979" w:rsidRPr="002C549F" w:rsidTr="005A5745">
        <w:tc>
          <w:tcPr>
            <w:tcW w:w="424" w:type="dxa"/>
          </w:tcPr>
          <w:p w:rsidR="004E1979" w:rsidRPr="00835363" w:rsidRDefault="004E1979" w:rsidP="005A5745">
            <w:pPr>
              <w:spacing w:after="0" w:line="240" w:lineRule="auto"/>
              <w:jc w:val="both"/>
              <w:rPr>
                <w:rFonts w:ascii="Times New Roman" w:hAnsi="Times New Roman"/>
                <w:bCs/>
                <w:smallCaps/>
                <w:color w:val="000000"/>
                <w:lang w:eastAsia="ru-RU"/>
              </w:rPr>
            </w:pPr>
            <w:r w:rsidRPr="00835363">
              <w:rPr>
                <w:rFonts w:ascii="Times New Roman" w:hAnsi="Times New Roman"/>
                <w:bCs/>
                <w:smallCaps/>
                <w:color w:val="000000"/>
                <w:lang w:eastAsia="ru-RU"/>
              </w:rPr>
              <w:t>7</w:t>
            </w:r>
          </w:p>
        </w:tc>
        <w:tc>
          <w:tcPr>
            <w:tcW w:w="634" w:type="dxa"/>
            <w:gridSpan w:val="2"/>
          </w:tcPr>
          <w:p w:rsidR="004E1979" w:rsidRPr="00835363" w:rsidRDefault="004E1979" w:rsidP="005A5745">
            <w:pPr>
              <w:spacing w:after="0" w:line="240" w:lineRule="auto"/>
              <w:jc w:val="both"/>
              <w:rPr>
                <w:rFonts w:ascii="Times New Roman" w:hAnsi="Times New Roman"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587" w:type="dxa"/>
          </w:tcPr>
          <w:p w:rsidR="004E1979" w:rsidRPr="002C549F" w:rsidRDefault="004E1979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1983" w:type="dxa"/>
          </w:tcPr>
          <w:p w:rsidR="004E1979" w:rsidRPr="00AE0756" w:rsidRDefault="004E1979" w:rsidP="005A5745">
            <w:pPr>
              <w:spacing w:after="0" w:line="240" w:lineRule="atLeast"/>
              <w:rPr>
                <w:rFonts w:ascii="Times New Roman" w:hAnsi="Times New Roman"/>
                <w:color w:val="000000"/>
                <w:lang w:eastAsia="ru-RU"/>
              </w:rPr>
            </w:pPr>
            <w:r w:rsidRPr="00AE0756">
              <w:rPr>
                <w:rFonts w:ascii="Times New Roman" w:hAnsi="Times New Roman"/>
                <w:color w:val="000000"/>
                <w:lang w:eastAsia="ru-RU"/>
              </w:rPr>
              <w:t>У истоков цивилизации</w:t>
            </w:r>
            <w:r>
              <w:rPr>
                <w:rFonts w:ascii="Times New Roman" w:hAnsi="Times New Roman"/>
                <w:color w:val="000000"/>
                <w:lang w:eastAsia="ru-RU"/>
              </w:rPr>
              <w:t>.</w:t>
            </w:r>
          </w:p>
          <w:p w:rsidR="004E1979" w:rsidRPr="002C549F" w:rsidRDefault="004E1979" w:rsidP="005A5745">
            <w:pPr>
              <w:spacing w:after="0" w:line="240" w:lineRule="atLeast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К</w:t>
            </w:r>
            <w:r w:rsidRPr="00AE0756">
              <w:rPr>
                <w:rFonts w:ascii="Times New Roman" w:hAnsi="Times New Roman"/>
                <w:color w:val="000000"/>
                <w:lang w:eastAsia="ru-RU"/>
              </w:rPr>
              <w:t>онтрольный</w:t>
            </w:r>
            <w:r>
              <w:rPr>
                <w:rFonts w:ascii="Times New Roman" w:hAnsi="Times New Roman"/>
                <w:color w:val="000000"/>
                <w:lang w:eastAsia="ru-RU"/>
              </w:rPr>
              <w:t xml:space="preserve"> урок.</w:t>
            </w:r>
          </w:p>
        </w:tc>
        <w:tc>
          <w:tcPr>
            <w:tcW w:w="1901" w:type="dxa"/>
            <w:gridSpan w:val="2"/>
          </w:tcPr>
          <w:p w:rsidR="004E1979" w:rsidRPr="002C549F" w:rsidRDefault="004E1979" w:rsidP="005A5745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lang w:eastAsia="ru-RU"/>
              </w:rPr>
            </w:pPr>
            <w:r w:rsidRPr="002C549F">
              <w:rPr>
                <w:rFonts w:ascii="Times New Roman" w:hAnsi="Times New Roman"/>
              </w:rPr>
              <w:t>Цивилизация.</w:t>
            </w:r>
          </w:p>
          <w:p w:rsidR="004E1979" w:rsidRPr="002C549F" w:rsidRDefault="004E1979" w:rsidP="005A5745">
            <w:pPr>
              <w:rPr>
                <w:rFonts w:ascii="Times New Roman" w:hAnsi="Times New Roman"/>
                <w:lang w:eastAsia="ru-RU"/>
              </w:rPr>
            </w:pPr>
            <w:r w:rsidRPr="002C549F">
              <w:rPr>
                <w:rFonts w:ascii="Times New Roman" w:hAnsi="Times New Roman"/>
              </w:rPr>
              <w:t>Иметь представление о понятиях:  Цивилизация.</w:t>
            </w:r>
          </w:p>
        </w:tc>
        <w:tc>
          <w:tcPr>
            <w:tcW w:w="4253" w:type="dxa"/>
            <w:gridSpan w:val="2"/>
          </w:tcPr>
          <w:p w:rsidR="004E1979" w:rsidRPr="00835363" w:rsidRDefault="004E1979" w:rsidP="005A5745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П: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t xml:space="preserve"> сопостав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ляют схемы и текстовую ин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формацию, устанавливают за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кономерности, делают выводы.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К: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t xml:space="preserve"> сотруд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 xml:space="preserve">ничают с товарищами при выполнении заданий, задают вопросы с целью получения нужной информации. 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Р: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t xml:space="preserve"> оценивают свою работу на уроке; ана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лизируют свое эмоциональ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ное состояние.</w:t>
            </w:r>
          </w:p>
        </w:tc>
        <w:tc>
          <w:tcPr>
            <w:tcW w:w="2693" w:type="dxa"/>
            <w:gridSpan w:val="2"/>
          </w:tcPr>
          <w:p w:rsidR="004E1979" w:rsidRPr="002C549F" w:rsidRDefault="004E1979" w:rsidP="005A5745">
            <w:pPr>
              <w:spacing w:after="0" w:line="240" w:lineRule="auto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r w:rsidRPr="002C549F">
              <w:rPr>
                <w:rFonts w:ascii="Times New Roman" w:hAnsi="Times New Roman"/>
                <w:color w:val="000000"/>
                <w:lang w:eastAsia="ru-RU"/>
              </w:rPr>
              <w:t>Сохраняют моти</w:t>
            </w:r>
            <w:r w:rsidRPr="002C549F">
              <w:rPr>
                <w:rFonts w:ascii="Times New Roman" w:hAnsi="Times New Roman"/>
                <w:color w:val="000000"/>
                <w:lang w:eastAsia="ru-RU"/>
              </w:rPr>
              <w:softHyphen/>
              <w:t>вацию к учебной деятельности; про</w:t>
            </w:r>
            <w:r w:rsidRPr="002C549F">
              <w:rPr>
                <w:rFonts w:ascii="Times New Roman" w:hAnsi="Times New Roman"/>
                <w:color w:val="000000"/>
                <w:lang w:eastAsia="ru-RU"/>
              </w:rPr>
              <w:softHyphen/>
              <w:t>являют интерес к новому учебному материалу; оцени</w:t>
            </w:r>
            <w:r w:rsidRPr="002C549F">
              <w:rPr>
                <w:rFonts w:ascii="Times New Roman" w:hAnsi="Times New Roman"/>
                <w:color w:val="000000"/>
                <w:lang w:eastAsia="ru-RU"/>
              </w:rPr>
              <w:softHyphen/>
              <w:t>вают собственную учебную деятельность</w:t>
            </w:r>
          </w:p>
        </w:tc>
        <w:tc>
          <w:tcPr>
            <w:tcW w:w="1985" w:type="dxa"/>
            <w:gridSpan w:val="2"/>
          </w:tcPr>
          <w:p w:rsidR="004E1979" w:rsidRPr="002C549F" w:rsidRDefault="004E1979" w:rsidP="005A5745">
            <w:pPr>
              <w:spacing w:after="0" w:line="240" w:lineRule="auto"/>
              <w:rPr>
                <w:rFonts w:ascii="Arial" w:hAnsi="Arial" w:cs="Arial"/>
                <w:color w:val="000000"/>
                <w:lang w:eastAsia="ru-RU"/>
              </w:rPr>
            </w:pPr>
            <w:r w:rsidRPr="002C549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показывать на  карте территории расселения народов </w:t>
            </w:r>
          </w:p>
          <w:p w:rsidR="004E1979" w:rsidRPr="00AE0756" w:rsidRDefault="004E1979" w:rsidP="005A5745">
            <w:pPr>
              <w:spacing w:after="0" w:line="240" w:lineRule="atLeast"/>
              <w:rPr>
                <w:rFonts w:ascii="Arial" w:hAnsi="Arial" w:cs="Arial"/>
                <w:color w:val="000000"/>
                <w:lang w:eastAsia="ru-RU"/>
              </w:rPr>
            </w:pPr>
            <w:r w:rsidRPr="00AE0756">
              <w:rPr>
                <w:rFonts w:ascii="Times New Roman" w:hAnsi="Times New Roman"/>
                <w:color w:val="000000"/>
                <w:lang w:eastAsia="ru-RU"/>
              </w:rPr>
              <w:t>описывать памятники культуры на основе текста и иллюстративного  материала</w:t>
            </w:r>
          </w:p>
        </w:tc>
        <w:tc>
          <w:tcPr>
            <w:tcW w:w="1134" w:type="dxa"/>
            <w:gridSpan w:val="2"/>
          </w:tcPr>
          <w:p w:rsidR="004E1979" w:rsidRPr="002C549F" w:rsidRDefault="004E1979" w:rsidP="005A5745">
            <w:pPr>
              <w:spacing w:after="0" w:line="240" w:lineRule="auto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proofErr w:type="spellStart"/>
            <w:r w:rsidRPr="002C549F">
              <w:rPr>
                <w:rFonts w:ascii="Times New Roman" w:hAnsi="Times New Roman"/>
                <w:color w:val="000000"/>
                <w:lang w:eastAsia="ru-RU"/>
              </w:rPr>
              <w:t>мультимедиацентр</w:t>
            </w:r>
            <w:proofErr w:type="spellEnd"/>
            <w:r w:rsidRPr="002C549F">
              <w:rPr>
                <w:rFonts w:ascii="Times New Roman" w:hAnsi="Times New Roman"/>
                <w:color w:val="000000"/>
                <w:lang w:eastAsia="ru-RU"/>
              </w:rPr>
              <w:t>, экран, электронная презентация</w:t>
            </w:r>
          </w:p>
        </w:tc>
        <w:tc>
          <w:tcPr>
            <w:tcW w:w="944" w:type="dxa"/>
          </w:tcPr>
          <w:p w:rsidR="004E1979" w:rsidRPr="002C549F" w:rsidRDefault="004E1979" w:rsidP="005A5745">
            <w:pPr>
              <w:spacing w:after="0" w:line="240" w:lineRule="auto"/>
              <w:rPr>
                <w:rFonts w:ascii="Arial" w:hAnsi="Arial" w:cs="Arial"/>
                <w:color w:val="444444"/>
                <w:sz w:val="2"/>
                <w:szCs w:val="18"/>
                <w:lang w:eastAsia="ru-RU"/>
              </w:rPr>
            </w:pPr>
          </w:p>
        </w:tc>
      </w:tr>
      <w:tr w:rsidR="004E1979" w:rsidRPr="002C549F" w:rsidTr="005A5745">
        <w:tc>
          <w:tcPr>
            <w:tcW w:w="424" w:type="dxa"/>
          </w:tcPr>
          <w:p w:rsidR="004E1979" w:rsidRPr="00835363" w:rsidRDefault="004E1979" w:rsidP="005A5745">
            <w:pPr>
              <w:spacing w:after="0" w:line="240" w:lineRule="auto"/>
              <w:jc w:val="both"/>
              <w:rPr>
                <w:rFonts w:ascii="Times New Roman" w:hAnsi="Times New Roman"/>
                <w:bCs/>
                <w:smallCaps/>
                <w:color w:val="000000"/>
                <w:lang w:eastAsia="ru-RU"/>
              </w:rPr>
            </w:pPr>
            <w:r w:rsidRPr="00835363">
              <w:rPr>
                <w:rFonts w:ascii="Times New Roman" w:hAnsi="Times New Roman"/>
                <w:bCs/>
                <w:smallCaps/>
                <w:color w:val="000000"/>
                <w:lang w:eastAsia="ru-RU"/>
              </w:rPr>
              <w:t>8</w:t>
            </w:r>
          </w:p>
        </w:tc>
        <w:tc>
          <w:tcPr>
            <w:tcW w:w="634" w:type="dxa"/>
            <w:gridSpan w:val="2"/>
          </w:tcPr>
          <w:p w:rsidR="004E1979" w:rsidRPr="00835363" w:rsidRDefault="004E1979" w:rsidP="005A5745">
            <w:pPr>
              <w:spacing w:after="0" w:line="240" w:lineRule="auto"/>
              <w:jc w:val="both"/>
              <w:rPr>
                <w:rFonts w:ascii="Times New Roman" w:hAnsi="Times New Roman"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587" w:type="dxa"/>
          </w:tcPr>
          <w:p w:rsidR="004E1979" w:rsidRPr="002C549F" w:rsidRDefault="004E1979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1983" w:type="dxa"/>
          </w:tcPr>
          <w:p w:rsidR="004E1979" w:rsidRPr="00AE0756" w:rsidRDefault="004E1979" w:rsidP="005A5745">
            <w:pPr>
              <w:spacing w:after="0" w:line="240" w:lineRule="atLeast"/>
              <w:rPr>
                <w:rFonts w:ascii="Times New Roman" w:hAnsi="Times New Roman"/>
                <w:color w:val="000000"/>
                <w:lang w:eastAsia="ru-RU"/>
              </w:rPr>
            </w:pPr>
            <w:r w:rsidRPr="00AE0756">
              <w:rPr>
                <w:rFonts w:ascii="Times New Roman" w:hAnsi="Times New Roman"/>
                <w:color w:val="000000"/>
                <w:lang w:eastAsia="ru-RU"/>
              </w:rPr>
              <w:t>Счёт лет в истории</w:t>
            </w:r>
            <w:r>
              <w:rPr>
                <w:rFonts w:ascii="Times New Roman" w:hAnsi="Times New Roman"/>
                <w:color w:val="000000"/>
                <w:lang w:eastAsia="ru-RU"/>
              </w:rPr>
              <w:t>.</w:t>
            </w:r>
          </w:p>
          <w:p w:rsidR="004E1979" w:rsidRPr="002C549F" w:rsidRDefault="004E1979" w:rsidP="005A5745">
            <w:pPr>
              <w:spacing w:after="0" w:line="240" w:lineRule="atLeast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П</w:t>
            </w:r>
            <w:r w:rsidRPr="00AE0756">
              <w:rPr>
                <w:rFonts w:ascii="Times New Roman" w:hAnsi="Times New Roman"/>
                <w:color w:val="000000"/>
                <w:lang w:eastAsia="ru-RU"/>
              </w:rPr>
              <w:t>рактикум</w:t>
            </w:r>
          </w:p>
        </w:tc>
        <w:tc>
          <w:tcPr>
            <w:tcW w:w="1901" w:type="dxa"/>
            <w:gridSpan w:val="2"/>
          </w:tcPr>
          <w:p w:rsidR="004E1979" w:rsidRPr="002C549F" w:rsidRDefault="004E1979" w:rsidP="005A5745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  <w:p w:rsidR="004E1979" w:rsidRPr="002C549F" w:rsidRDefault="004E1979" w:rsidP="005A5745">
            <w:pPr>
              <w:rPr>
                <w:rFonts w:ascii="Times New Roman" w:hAnsi="Times New Roman"/>
                <w:lang w:eastAsia="ru-RU"/>
              </w:rPr>
            </w:pPr>
            <w:r w:rsidRPr="002C549F">
              <w:rPr>
                <w:rFonts w:ascii="Times New Roman" w:hAnsi="Times New Roman"/>
              </w:rPr>
              <w:t>Иметь представление о понятиях:  Век. Хронология. Тысячелетие. Линия времени. Наша эра, до нашей эры. Дата.</w:t>
            </w:r>
          </w:p>
        </w:tc>
        <w:tc>
          <w:tcPr>
            <w:tcW w:w="4253" w:type="dxa"/>
            <w:gridSpan w:val="2"/>
          </w:tcPr>
          <w:p w:rsidR="004E1979" w:rsidRPr="00835363" w:rsidRDefault="004E1979" w:rsidP="005A5745">
            <w:pPr>
              <w:rPr>
                <w:rFonts w:ascii="Times New Roman" w:hAnsi="Times New Roman"/>
                <w:bCs/>
                <w:iCs/>
                <w:color w:val="000000"/>
                <w:lang w:eastAsia="ru-RU"/>
              </w:rPr>
            </w:pP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П: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t xml:space="preserve"> выявляют особенности и признаки объ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 xml:space="preserve">ектов; приводят примеры в качестве доказательства выдвигаемых положений. 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К: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t xml:space="preserve"> взаи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модействуют в ходе группо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вой работы, ведут диалог, участвуют в дискуссии; при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нимают другое мнение и по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зицию, допускают сущест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вование различных точек зрения.                                                        Р: прогнози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руют результаты уровня ус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воения изучаемого материа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ла; принимают и сохраняют учебную задачу.</w:t>
            </w:r>
          </w:p>
        </w:tc>
        <w:tc>
          <w:tcPr>
            <w:tcW w:w="2693" w:type="dxa"/>
            <w:gridSpan w:val="2"/>
          </w:tcPr>
          <w:p w:rsidR="004E1979" w:rsidRPr="002C549F" w:rsidRDefault="004E1979" w:rsidP="005A5745">
            <w:pPr>
              <w:spacing w:after="0" w:line="240" w:lineRule="auto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r w:rsidRPr="002C549F">
              <w:rPr>
                <w:rFonts w:ascii="Times New Roman" w:hAnsi="Times New Roman"/>
                <w:color w:val="000000"/>
                <w:lang w:eastAsia="ru-RU"/>
              </w:rPr>
              <w:t>Сохраняют моти</w:t>
            </w:r>
            <w:r w:rsidRPr="002C549F">
              <w:rPr>
                <w:rFonts w:ascii="Times New Roman" w:hAnsi="Times New Roman"/>
                <w:color w:val="000000"/>
                <w:lang w:eastAsia="ru-RU"/>
              </w:rPr>
              <w:softHyphen/>
              <w:t>вацию к учебной деятельности; про</w:t>
            </w:r>
            <w:r w:rsidRPr="002C549F">
              <w:rPr>
                <w:rFonts w:ascii="Times New Roman" w:hAnsi="Times New Roman"/>
                <w:color w:val="000000"/>
                <w:lang w:eastAsia="ru-RU"/>
              </w:rPr>
              <w:softHyphen/>
              <w:t>являют интерес к новому учебному материалу; выра</w:t>
            </w:r>
            <w:r w:rsidRPr="002C549F">
              <w:rPr>
                <w:rFonts w:ascii="Times New Roman" w:hAnsi="Times New Roman"/>
                <w:color w:val="000000"/>
                <w:lang w:eastAsia="ru-RU"/>
              </w:rPr>
              <w:softHyphen/>
              <w:t>жают положитель</w:t>
            </w:r>
            <w:r w:rsidRPr="002C549F">
              <w:rPr>
                <w:rFonts w:ascii="Times New Roman" w:hAnsi="Times New Roman"/>
                <w:color w:val="000000"/>
                <w:lang w:eastAsia="ru-RU"/>
              </w:rPr>
              <w:softHyphen/>
              <w:t>ное отношение к процессу позна</w:t>
            </w:r>
            <w:r w:rsidRPr="002C549F">
              <w:rPr>
                <w:rFonts w:ascii="Times New Roman" w:hAnsi="Times New Roman"/>
                <w:color w:val="000000"/>
                <w:lang w:eastAsia="ru-RU"/>
              </w:rPr>
              <w:softHyphen/>
              <w:t xml:space="preserve">ния; </w:t>
            </w:r>
          </w:p>
        </w:tc>
        <w:tc>
          <w:tcPr>
            <w:tcW w:w="1985" w:type="dxa"/>
            <w:gridSpan w:val="2"/>
          </w:tcPr>
          <w:p w:rsidR="004E1979" w:rsidRPr="002C549F" w:rsidRDefault="004E1979" w:rsidP="005A5745">
            <w:pPr>
              <w:spacing w:after="0" w:line="240" w:lineRule="auto"/>
              <w:rPr>
                <w:rFonts w:ascii="Arial" w:hAnsi="Arial" w:cs="Arial"/>
                <w:color w:val="000000"/>
                <w:lang w:eastAsia="ru-RU"/>
              </w:rPr>
            </w:pPr>
            <w:r w:rsidRPr="002C549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Объясняют, как ведется счет лет в истории;</w:t>
            </w:r>
          </w:p>
          <w:p w:rsidR="004E1979" w:rsidRPr="002C549F" w:rsidRDefault="004E1979" w:rsidP="005A5745">
            <w:pPr>
              <w:spacing w:after="0" w:line="240" w:lineRule="auto"/>
              <w:rPr>
                <w:rFonts w:ascii="Arial" w:hAnsi="Arial" w:cs="Arial"/>
                <w:color w:val="000000"/>
                <w:lang w:eastAsia="ru-RU"/>
              </w:rPr>
            </w:pPr>
            <w:r w:rsidRPr="002C549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Определяют век и ведут подсчет исторического времени;</w:t>
            </w:r>
          </w:p>
          <w:p w:rsidR="004E1979" w:rsidRPr="002C549F" w:rsidRDefault="004E1979" w:rsidP="005A5745">
            <w:pPr>
              <w:spacing w:after="0" w:line="240" w:lineRule="atLeast"/>
              <w:rPr>
                <w:rFonts w:ascii="Arial" w:hAnsi="Arial" w:cs="Arial"/>
                <w:color w:val="000000"/>
                <w:lang w:eastAsia="ru-RU"/>
              </w:rPr>
            </w:pPr>
            <w:r w:rsidRPr="00AE0756">
              <w:rPr>
                <w:rFonts w:ascii="Times New Roman" w:hAnsi="Times New Roman"/>
                <w:color w:val="000000"/>
                <w:lang w:eastAsia="ru-RU"/>
              </w:rPr>
              <w:t>Устанавливают последовательность счета на ленте времени</w:t>
            </w:r>
            <w:r w:rsidRPr="002C549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  <w:gridSpan w:val="2"/>
          </w:tcPr>
          <w:p w:rsidR="004E1979" w:rsidRPr="002C549F" w:rsidRDefault="004E1979" w:rsidP="005A5745">
            <w:pPr>
              <w:spacing w:after="0" w:line="240" w:lineRule="auto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proofErr w:type="spellStart"/>
            <w:r w:rsidRPr="002C549F">
              <w:rPr>
                <w:rFonts w:ascii="Times New Roman" w:hAnsi="Times New Roman"/>
                <w:color w:val="000000"/>
                <w:lang w:eastAsia="ru-RU"/>
              </w:rPr>
              <w:t>мультимедиацентр</w:t>
            </w:r>
            <w:proofErr w:type="spellEnd"/>
            <w:r w:rsidRPr="002C549F">
              <w:rPr>
                <w:rFonts w:ascii="Times New Roman" w:hAnsi="Times New Roman"/>
                <w:color w:val="000000"/>
                <w:lang w:eastAsia="ru-RU"/>
              </w:rPr>
              <w:t>, экран, электронная презентация</w:t>
            </w:r>
          </w:p>
        </w:tc>
        <w:tc>
          <w:tcPr>
            <w:tcW w:w="944" w:type="dxa"/>
          </w:tcPr>
          <w:p w:rsidR="004E1979" w:rsidRPr="002C549F" w:rsidRDefault="004E1979" w:rsidP="005A5745">
            <w:pPr>
              <w:spacing w:after="0" w:line="240" w:lineRule="atLeast"/>
              <w:rPr>
                <w:rFonts w:ascii="Arial" w:hAnsi="Arial" w:cs="Arial"/>
                <w:color w:val="000000"/>
                <w:lang w:eastAsia="ru-RU"/>
              </w:rPr>
            </w:pPr>
            <w:r w:rsidRPr="002C549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§6, </w:t>
            </w:r>
          </w:p>
        </w:tc>
      </w:tr>
      <w:tr w:rsidR="004E1979" w:rsidRPr="002C549F" w:rsidTr="005A5745">
        <w:tc>
          <w:tcPr>
            <w:tcW w:w="549" w:type="dxa"/>
            <w:gridSpan w:val="2"/>
          </w:tcPr>
          <w:p w:rsidR="004E1979" w:rsidRPr="00835363" w:rsidRDefault="004E1979" w:rsidP="005A5745">
            <w:pPr>
              <w:spacing w:after="0" w:line="240" w:lineRule="auto"/>
              <w:rPr>
                <w:rFonts w:ascii="Times New Roman" w:hAnsi="Times New Roman"/>
                <w:color w:val="444444"/>
                <w:lang w:eastAsia="ru-RU"/>
              </w:rPr>
            </w:pPr>
            <w:r w:rsidRPr="00835363">
              <w:rPr>
                <w:rFonts w:ascii="Times New Roman" w:hAnsi="Times New Roman"/>
                <w:color w:val="000000"/>
                <w:lang w:eastAsia="ru-RU"/>
              </w:rPr>
              <w:lastRenderedPageBreak/>
              <w:t> 9</w:t>
            </w:r>
          </w:p>
        </w:tc>
        <w:tc>
          <w:tcPr>
            <w:tcW w:w="509" w:type="dxa"/>
          </w:tcPr>
          <w:p w:rsidR="004E1979" w:rsidRPr="002C549F" w:rsidRDefault="004E1979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587" w:type="dxa"/>
          </w:tcPr>
          <w:p w:rsidR="004E1979" w:rsidRPr="002C549F" w:rsidRDefault="004E1979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1983" w:type="dxa"/>
          </w:tcPr>
          <w:p w:rsidR="004E1979" w:rsidRPr="00AE0756" w:rsidRDefault="004E1979" w:rsidP="005A5745">
            <w:pPr>
              <w:spacing w:after="0" w:line="240" w:lineRule="atLeast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Египет – дар Нила. К</w:t>
            </w:r>
            <w:r w:rsidRPr="00AE0756">
              <w:rPr>
                <w:rFonts w:ascii="Times New Roman" w:hAnsi="Times New Roman"/>
                <w:color w:val="000000"/>
                <w:lang w:eastAsia="ru-RU"/>
              </w:rPr>
              <w:t>омбинированный</w:t>
            </w:r>
            <w:r>
              <w:rPr>
                <w:rFonts w:ascii="Times New Roman" w:hAnsi="Times New Roman"/>
                <w:color w:val="000000"/>
                <w:lang w:eastAsia="ru-RU"/>
              </w:rPr>
              <w:t xml:space="preserve"> урок.</w:t>
            </w:r>
          </w:p>
        </w:tc>
        <w:tc>
          <w:tcPr>
            <w:tcW w:w="1901" w:type="dxa"/>
            <w:gridSpan w:val="2"/>
          </w:tcPr>
          <w:p w:rsidR="004E1979" w:rsidRPr="002C549F" w:rsidRDefault="004E1979" w:rsidP="005A5745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lang w:eastAsia="ru-RU"/>
              </w:rPr>
            </w:pPr>
          </w:p>
          <w:p w:rsidR="004E1979" w:rsidRPr="002C549F" w:rsidRDefault="004E1979" w:rsidP="005A5745">
            <w:pPr>
              <w:rPr>
                <w:rFonts w:ascii="Times New Roman" w:hAnsi="Times New Roman"/>
              </w:rPr>
            </w:pPr>
            <w:r w:rsidRPr="002C549F">
              <w:rPr>
                <w:rFonts w:ascii="Times New Roman" w:hAnsi="Times New Roman"/>
              </w:rPr>
              <w:t>Иметь представление о понятиях:  Нил. Мемфис.</w:t>
            </w:r>
          </w:p>
          <w:p w:rsidR="004E1979" w:rsidRPr="002C549F" w:rsidRDefault="004E1979" w:rsidP="005A5745">
            <w:pPr>
              <w:rPr>
                <w:rFonts w:ascii="Times New Roman" w:hAnsi="Times New Roman"/>
              </w:rPr>
            </w:pPr>
          </w:p>
          <w:p w:rsidR="004E1979" w:rsidRPr="002C549F" w:rsidRDefault="004E1979" w:rsidP="005A5745">
            <w:pPr>
              <w:rPr>
                <w:rFonts w:ascii="Times New Roman" w:hAnsi="Times New Roman"/>
              </w:rPr>
            </w:pPr>
          </w:p>
          <w:p w:rsidR="004E1979" w:rsidRPr="002C549F" w:rsidRDefault="004E1979" w:rsidP="005A5745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3" w:type="dxa"/>
            <w:gridSpan w:val="2"/>
          </w:tcPr>
          <w:p w:rsidR="004E1979" w:rsidRPr="00835363" w:rsidRDefault="004E1979" w:rsidP="005A5745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П: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t xml:space="preserve"> выявляют особенности и признаки появления древнейших го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сударств.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 xml:space="preserve">К: 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t>оформляют диалогические выска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зывания, понимают позицию партнера, в том числе и от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личную от своей, согласовы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вают действия с партнером; вступают в коллективное учебное сотрудничество.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Р</w:t>
            </w:r>
            <w:r>
              <w:rPr>
                <w:rFonts w:ascii="Times New Roman" w:hAnsi="Times New Roman"/>
                <w:color w:val="000000"/>
                <w:lang w:eastAsia="ru-RU"/>
              </w:rPr>
              <w:t>: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t>удерживают цель деятельности до полу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чения ее результата; осуще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ствляют самостоятельный контроль своей деятельности</w:t>
            </w:r>
            <w:r w:rsidRPr="0083536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93" w:type="dxa"/>
            <w:gridSpan w:val="2"/>
          </w:tcPr>
          <w:p w:rsidR="004E1979" w:rsidRPr="002C549F" w:rsidRDefault="004E1979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r w:rsidRPr="002C549F">
              <w:rPr>
                <w:rFonts w:ascii="Times New Roman" w:hAnsi="Times New Roman"/>
                <w:color w:val="000000"/>
                <w:lang w:eastAsia="ru-RU"/>
              </w:rPr>
              <w:t>адекватно по</w:t>
            </w:r>
            <w:r w:rsidRPr="002C549F">
              <w:rPr>
                <w:rFonts w:ascii="Times New Roman" w:hAnsi="Times New Roman"/>
                <w:color w:val="000000"/>
                <w:lang w:eastAsia="ru-RU"/>
              </w:rPr>
              <w:softHyphen/>
              <w:t>нимают причины успешности (не ус</w:t>
            </w:r>
            <w:r w:rsidRPr="002C549F">
              <w:rPr>
                <w:rFonts w:ascii="Times New Roman" w:hAnsi="Times New Roman"/>
                <w:color w:val="000000"/>
                <w:lang w:eastAsia="ru-RU"/>
              </w:rPr>
              <w:softHyphen/>
              <w:t>пешности) учебной деятельности</w:t>
            </w:r>
          </w:p>
        </w:tc>
        <w:tc>
          <w:tcPr>
            <w:tcW w:w="1985" w:type="dxa"/>
            <w:gridSpan w:val="2"/>
          </w:tcPr>
          <w:p w:rsidR="004E1979" w:rsidRPr="00160DBD" w:rsidRDefault="004E1979" w:rsidP="005A5745">
            <w:pPr>
              <w:spacing w:after="0" w:line="240" w:lineRule="atLeast"/>
              <w:rPr>
                <w:rFonts w:ascii="Arial" w:hAnsi="Arial" w:cs="Arial"/>
                <w:color w:val="000000"/>
                <w:lang w:eastAsia="ru-RU"/>
              </w:rPr>
            </w:pPr>
            <w:r w:rsidRPr="002C549F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160DBD">
              <w:rPr>
                <w:rFonts w:ascii="Times New Roman" w:hAnsi="Times New Roman"/>
                <w:color w:val="000000"/>
                <w:lang w:eastAsia="ru-RU"/>
              </w:rPr>
              <w:t>читать историческую карту, пересказывать текст учебника; определять важность Нила для египтян.</w:t>
            </w:r>
          </w:p>
        </w:tc>
        <w:tc>
          <w:tcPr>
            <w:tcW w:w="1134" w:type="dxa"/>
            <w:gridSpan w:val="2"/>
          </w:tcPr>
          <w:p w:rsidR="004E1979" w:rsidRPr="002C549F" w:rsidRDefault="004E1979" w:rsidP="005A5745">
            <w:pPr>
              <w:spacing w:after="0" w:line="240" w:lineRule="auto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proofErr w:type="spellStart"/>
            <w:r w:rsidRPr="002C549F">
              <w:rPr>
                <w:rFonts w:ascii="Times New Roman" w:hAnsi="Times New Roman"/>
                <w:color w:val="000000"/>
                <w:lang w:eastAsia="ru-RU"/>
              </w:rPr>
              <w:t>мультимедиацентр</w:t>
            </w:r>
            <w:proofErr w:type="spellEnd"/>
            <w:r w:rsidRPr="002C549F">
              <w:rPr>
                <w:rFonts w:ascii="Times New Roman" w:hAnsi="Times New Roman"/>
                <w:color w:val="000000"/>
                <w:lang w:eastAsia="ru-RU"/>
              </w:rPr>
              <w:t>, экран, электронная презентация</w:t>
            </w:r>
          </w:p>
        </w:tc>
        <w:tc>
          <w:tcPr>
            <w:tcW w:w="944" w:type="dxa"/>
          </w:tcPr>
          <w:p w:rsidR="004E1979" w:rsidRPr="002C549F" w:rsidRDefault="004E1979" w:rsidP="005A5745">
            <w:pPr>
              <w:spacing w:after="0" w:line="240" w:lineRule="atLeast"/>
              <w:rPr>
                <w:rFonts w:ascii="Arial" w:hAnsi="Arial" w:cs="Arial"/>
                <w:color w:val="000000"/>
                <w:lang w:eastAsia="ru-RU"/>
              </w:rPr>
            </w:pPr>
            <w:r w:rsidRPr="002C549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§7, </w:t>
            </w:r>
          </w:p>
        </w:tc>
      </w:tr>
      <w:tr w:rsidR="004E1979" w:rsidRPr="002C549F" w:rsidTr="005A5745">
        <w:tc>
          <w:tcPr>
            <w:tcW w:w="549" w:type="dxa"/>
            <w:gridSpan w:val="2"/>
          </w:tcPr>
          <w:p w:rsidR="004E1979" w:rsidRPr="00835363" w:rsidRDefault="004E1979" w:rsidP="005A5745">
            <w:pPr>
              <w:spacing w:after="0" w:line="240" w:lineRule="auto"/>
              <w:jc w:val="both"/>
              <w:rPr>
                <w:rFonts w:ascii="Times New Roman" w:hAnsi="Times New Roman"/>
                <w:bCs/>
                <w:smallCaps/>
                <w:color w:val="000000"/>
                <w:lang w:eastAsia="ru-RU"/>
              </w:rPr>
            </w:pPr>
            <w:r w:rsidRPr="00835363">
              <w:rPr>
                <w:rFonts w:ascii="Times New Roman" w:hAnsi="Times New Roman"/>
                <w:bCs/>
                <w:smallCaps/>
                <w:color w:val="000000"/>
                <w:lang w:eastAsia="ru-RU"/>
              </w:rPr>
              <w:t>10</w:t>
            </w:r>
          </w:p>
        </w:tc>
        <w:tc>
          <w:tcPr>
            <w:tcW w:w="509" w:type="dxa"/>
          </w:tcPr>
          <w:p w:rsidR="004E1979" w:rsidRPr="002C549F" w:rsidRDefault="004E1979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587" w:type="dxa"/>
          </w:tcPr>
          <w:p w:rsidR="004E1979" w:rsidRPr="002C549F" w:rsidRDefault="004E1979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1983" w:type="dxa"/>
          </w:tcPr>
          <w:p w:rsidR="004E1979" w:rsidRPr="00160DBD" w:rsidRDefault="004E1979" w:rsidP="005A5745">
            <w:pPr>
              <w:spacing w:after="0" w:line="240" w:lineRule="atLeast"/>
              <w:rPr>
                <w:rFonts w:ascii="Times New Roman" w:hAnsi="Times New Roman"/>
                <w:color w:val="000000"/>
                <w:lang w:eastAsia="ru-RU"/>
              </w:rPr>
            </w:pPr>
            <w:r w:rsidRPr="00160DBD">
              <w:rPr>
                <w:rFonts w:ascii="Times New Roman" w:hAnsi="Times New Roman"/>
                <w:color w:val="000000"/>
                <w:lang w:eastAsia="ru-RU"/>
              </w:rPr>
              <w:t>Страна двух рек</w:t>
            </w:r>
            <w:r>
              <w:rPr>
                <w:rFonts w:ascii="Times New Roman" w:hAnsi="Times New Roman"/>
                <w:color w:val="000000"/>
                <w:lang w:eastAsia="ru-RU"/>
              </w:rPr>
              <w:t>. К</w:t>
            </w:r>
            <w:r w:rsidRPr="00160DBD">
              <w:rPr>
                <w:rFonts w:ascii="Times New Roman" w:hAnsi="Times New Roman"/>
                <w:color w:val="000000"/>
                <w:lang w:eastAsia="ru-RU"/>
              </w:rPr>
              <w:t>омбинированный</w:t>
            </w:r>
            <w:r>
              <w:rPr>
                <w:rFonts w:ascii="Times New Roman" w:hAnsi="Times New Roman"/>
                <w:color w:val="000000"/>
                <w:lang w:eastAsia="ru-RU"/>
              </w:rPr>
              <w:t xml:space="preserve"> урок.</w:t>
            </w:r>
          </w:p>
          <w:p w:rsidR="004E1979" w:rsidRPr="00160DBD" w:rsidRDefault="004E1979" w:rsidP="005A5745">
            <w:pPr>
              <w:spacing w:after="0" w:line="240" w:lineRule="atLeast"/>
              <w:rPr>
                <w:rFonts w:ascii="Times New Roman" w:hAnsi="Times New Roman"/>
                <w:color w:val="000000"/>
                <w:lang w:eastAsia="ru-RU"/>
              </w:rPr>
            </w:pPr>
          </w:p>
          <w:p w:rsidR="004E1979" w:rsidRPr="00160DBD" w:rsidRDefault="004E1979" w:rsidP="005A5745">
            <w:pPr>
              <w:spacing w:after="0" w:line="240" w:lineRule="atLeast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901" w:type="dxa"/>
            <w:gridSpan w:val="2"/>
          </w:tcPr>
          <w:p w:rsidR="004E1979" w:rsidRPr="002C549F" w:rsidRDefault="004E1979" w:rsidP="005A5745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lang w:eastAsia="ru-RU"/>
              </w:rPr>
            </w:pPr>
          </w:p>
          <w:p w:rsidR="004E1979" w:rsidRPr="002C549F" w:rsidRDefault="004E1979" w:rsidP="005A5745">
            <w:pPr>
              <w:rPr>
                <w:rFonts w:ascii="Times New Roman" w:hAnsi="Times New Roman"/>
                <w:lang w:eastAsia="ru-RU"/>
              </w:rPr>
            </w:pPr>
            <w:r w:rsidRPr="002C549F">
              <w:rPr>
                <w:rFonts w:ascii="Times New Roman" w:hAnsi="Times New Roman"/>
              </w:rPr>
              <w:t xml:space="preserve">Иметь представление о понятиях:  Междуречье, </w:t>
            </w:r>
            <w:proofErr w:type="spellStart"/>
            <w:r w:rsidRPr="002C549F">
              <w:rPr>
                <w:rFonts w:ascii="Times New Roman" w:hAnsi="Times New Roman"/>
              </w:rPr>
              <w:t>Зиккурат</w:t>
            </w:r>
            <w:proofErr w:type="spellEnd"/>
            <w:r w:rsidRPr="002C549F">
              <w:rPr>
                <w:rFonts w:ascii="Times New Roman" w:hAnsi="Times New Roman"/>
              </w:rPr>
              <w:t>. Глиняные книги. Шумер.</w:t>
            </w:r>
          </w:p>
          <w:p w:rsidR="004E1979" w:rsidRPr="002C549F" w:rsidRDefault="004E1979" w:rsidP="005A5745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3" w:type="dxa"/>
            <w:gridSpan w:val="2"/>
          </w:tcPr>
          <w:p w:rsidR="004E1979" w:rsidRPr="00835363" w:rsidRDefault="004E1979" w:rsidP="005A5745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П: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t xml:space="preserve"> выявляют особенности жизни древних египтян, приводят примеры в качестве доказательства. 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К: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t xml:space="preserve"> оформ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ляют диалогические выска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зывания, понимают позицию партнера, в том числе и от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личную от своей, согласовы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 xml:space="preserve">вают действия с партнером; вступают в коллективное учебное сотрудничество. 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Р: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t xml:space="preserve"> планируют решение учебной задачи, выстраивают алгоритм действий. </w:t>
            </w:r>
          </w:p>
        </w:tc>
        <w:tc>
          <w:tcPr>
            <w:tcW w:w="2693" w:type="dxa"/>
            <w:gridSpan w:val="2"/>
          </w:tcPr>
          <w:p w:rsidR="004E1979" w:rsidRPr="002C549F" w:rsidRDefault="004E1979" w:rsidP="005A5745">
            <w:pPr>
              <w:spacing w:after="0" w:line="240" w:lineRule="auto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r w:rsidRPr="002C549F">
              <w:rPr>
                <w:rFonts w:ascii="Times New Roman" w:hAnsi="Times New Roman"/>
                <w:color w:val="000000"/>
                <w:lang w:eastAsia="ru-RU"/>
              </w:rPr>
              <w:t xml:space="preserve"> характеризуют эмоциональное со</w:t>
            </w:r>
            <w:r w:rsidRPr="002C549F">
              <w:rPr>
                <w:rFonts w:ascii="Times New Roman" w:hAnsi="Times New Roman"/>
                <w:color w:val="000000"/>
                <w:lang w:eastAsia="ru-RU"/>
              </w:rPr>
              <w:softHyphen/>
              <w:t>стояние и чувства окружающих, строят свои взаимоотношения с их учетом; применяют правила делового сотрудничества</w:t>
            </w:r>
          </w:p>
        </w:tc>
        <w:tc>
          <w:tcPr>
            <w:tcW w:w="1985" w:type="dxa"/>
            <w:gridSpan w:val="2"/>
          </w:tcPr>
          <w:p w:rsidR="004E1979" w:rsidRPr="002C549F" w:rsidRDefault="004E1979" w:rsidP="005A5745">
            <w:pPr>
              <w:spacing w:after="0" w:line="240" w:lineRule="atLeast"/>
              <w:rPr>
                <w:rFonts w:ascii="Arial" w:hAnsi="Arial" w:cs="Arial"/>
                <w:color w:val="000000"/>
                <w:lang w:eastAsia="ru-RU"/>
              </w:rPr>
            </w:pPr>
            <w:r w:rsidRPr="002C549F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160DBD">
              <w:rPr>
                <w:rFonts w:ascii="Times New Roman" w:hAnsi="Times New Roman"/>
                <w:color w:val="000000"/>
                <w:lang w:eastAsia="ru-RU"/>
              </w:rPr>
              <w:t>давать устный отзыв на ответы одноклассников;</w:t>
            </w:r>
            <w:r w:rsidRPr="002C549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сравнивать </w:t>
            </w:r>
            <w:r>
              <w:rPr>
                <w:rFonts w:ascii="Times New Roman" w:hAnsi="Times New Roman"/>
                <w:color w:val="000000"/>
                <w:lang w:eastAsia="ru-RU"/>
              </w:rPr>
              <w:t xml:space="preserve">Египет и </w:t>
            </w:r>
            <w:proofErr w:type="spellStart"/>
            <w:r>
              <w:rPr>
                <w:rFonts w:ascii="Times New Roman" w:hAnsi="Times New Roman"/>
                <w:color w:val="000000"/>
                <w:lang w:eastAsia="ru-RU"/>
              </w:rPr>
              <w:t>Двуречье</w:t>
            </w:r>
            <w:proofErr w:type="spellEnd"/>
            <w:r>
              <w:rPr>
                <w:rFonts w:ascii="Times New Roman" w:hAnsi="Times New Roman"/>
                <w:color w:val="000000"/>
                <w:lang w:eastAsia="ru-RU"/>
              </w:rPr>
              <w:t xml:space="preserve">, </w:t>
            </w:r>
            <w:r w:rsidRPr="00160DBD">
              <w:rPr>
                <w:rFonts w:ascii="Times New Roman" w:hAnsi="Times New Roman"/>
                <w:color w:val="000000"/>
                <w:lang w:eastAsia="ru-RU"/>
              </w:rPr>
              <w:t>анализировать документ.</w:t>
            </w:r>
          </w:p>
        </w:tc>
        <w:tc>
          <w:tcPr>
            <w:tcW w:w="1134" w:type="dxa"/>
            <w:gridSpan w:val="2"/>
          </w:tcPr>
          <w:p w:rsidR="004E1979" w:rsidRPr="002C549F" w:rsidRDefault="004E1979" w:rsidP="005A5745">
            <w:pPr>
              <w:spacing w:after="0" w:line="240" w:lineRule="auto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proofErr w:type="spellStart"/>
            <w:r w:rsidRPr="002C549F">
              <w:rPr>
                <w:rFonts w:ascii="Times New Roman" w:hAnsi="Times New Roman"/>
                <w:color w:val="000000"/>
                <w:lang w:eastAsia="ru-RU"/>
              </w:rPr>
              <w:t>мультимедиацентр</w:t>
            </w:r>
            <w:proofErr w:type="spellEnd"/>
            <w:r w:rsidRPr="002C549F">
              <w:rPr>
                <w:rFonts w:ascii="Times New Roman" w:hAnsi="Times New Roman"/>
                <w:color w:val="000000"/>
                <w:lang w:eastAsia="ru-RU"/>
              </w:rPr>
              <w:t>, экран, электронная презентация</w:t>
            </w:r>
          </w:p>
        </w:tc>
        <w:tc>
          <w:tcPr>
            <w:tcW w:w="944" w:type="dxa"/>
          </w:tcPr>
          <w:p w:rsidR="004E1979" w:rsidRPr="002C549F" w:rsidRDefault="004E1979" w:rsidP="005A5745">
            <w:pPr>
              <w:spacing w:after="0" w:line="240" w:lineRule="atLeast"/>
              <w:rPr>
                <w:rFonts w:ascii="Arial" w:hAnsi="Arial" w:cs="Arial"/>
                <w:color w:val="000000"/>
                <w:lang w:eastAsia="ru-RU"/>
              </w:rPr>
            </w:pPr>
            <w:r w:rsidRPr="002C549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§8, </w:t>
            </w:r>
          </w:p>
        </w:tc>
      </w:tr>
      <w:tr w:rsidR="004E1979" w:rsidRPr="002C549F" w:rsidTr="005A5745">
        <w:tc>
          <w:tcPr>
            <w:tcW w:w="549" w:type="dxa"/>
            <w:gridSpan w:val="2"/>
          </w:tcPr>
          <w:p w:rsidR="004E1979" w:rsidRPr="00835363" w:rsidRDefault="004E1979" w:rsidP="005A5745">
            <w:pPr>
              <w:spacing w:after="0" w:line="240" w:lineRule="auto"/>
              <w:jc w:val="both"/>
              <w:rPr>
                <w:rFonts w:ascii="Times New Roman" w:hAnsi="Times New Roman"/>
                <w:bCs/>
                <w:smallCaps/>
                <w:color w:val="000000"/>
                <w:lang w:eastAsia="ru-RU"/>
              </w:rPr>
            </w:pPr>
            <w:r w:rsidRPr="00835363">
              <w:rPr>
                <w:rFonts w:ascii="Times New Roman" w:hAnsi="Times New Roman"/>
                <w:bCs/>
                <w:smallCaps/>
                <w:color w:val="000000"/>
                <w:lang w:eastAsia="ru-RU"/>
              </w:rPr>
              <w:t>11</w:t>
            </w:r>
          </w:p>
        </w:tc>
        <w:tc>
          <w:tcPr>
            <w:tcW w:w="509" w:type="dxa"/>
          </w:tcPr>
          <w:p w:rsidR="004E1979" w:rsidRPr="002C549F" w:rsidRDefault="004E1979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587" w:type="dxa"/>
          </w:tcPr>
          <w:p w:rsidR="004E1979" w:rsidRPr="002C549F" w:rsidRDefault="004E1979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1983" w:type="dxa"/>
          </w:tcPr>
          <w:p w:rsidR="004E1979" w:rsidRDefault="004E1979" w:rsidP="005A5745">
            <w:pPr>
              <w:spacing w:after="0" w:line="240" w:lineRule="atLeast"/>
              <w:rPr>
                <w:rFonts w:ascii="Times New Roman" w:hAnsi="Times New Roman"/>
                <w:color w:val="000000"/>
                <w:lang w:eastAsia="ru-RU"/>
              </w:rPr>
            </w:pPr>
            <w:r w:rsidRPr="00160DBD">
              <w:rPr>
                <w:rFonts w:ascii="Times New Roman" w:hAnsi="Times New Roman"/>
                <w:color w:val="000000"/>
                <w:lang w:eastAsia="ru-RU"/>
              </w:rPr>
              <w:t>Вавилонский царь Хаммурапи и его законы</w:t>
            </w:r>
            <w:r>
              <w:rPr>
                <w:rFonts w:ascii="Times New Roman" w:hAnsi="Times New Roman"/>
                <w:color w:val="000000"/>
                <w:lang w:eastAsia="ru-RU"/>
              </w:rPr>
              <w:t xml:space="preserve">. </w:t>
            </w:r>
          </w:p>
          <w:p w:rsidR="004E1979" w:rsidRPr="00160DBD" w:rsidRDefault="004E1979" w:rsidP="005A5745">
            <w:pPr>
              <w:spacing w:after="0" w:line="240" w:lineRule="atLeast"/>
              <w:rPr>
                <w:rFonts w:ascii="Arial" w:hAnsi="Arial" w:cs="Arial"/>
                <w:color w:val="000000"/>
                <w:lang w:eastAsia="ru-RU"/>
              </w:rPr>
            </w:pPr>
            <w:r w:rsidRPr="00160DBD">
              <w:rPr>
                <w:rFonts w:ascii="Times New Roman" w:hAnsi="Times New Roman"/>
                <w:color w:val="000000"/>
                <w:lang w:eastAsia="ru-RU"/>
              </w:rPr>
              <w:t xml:space="preserve"> Практикум</w:t>
            </w:r>
          </w:p>
        </w:tc>
        <w:tc>
          <w:tcPr>
            <w:tcW w:w="1901" w:type="dxa"/>
            <w:gridSpan w:val="2"/>
          </w:tcPr>
          <w:p w:rsidR="004E1979" w:rsidRPr="002C549F" w:rsidRDefault="004E1979" w:rsidP="005A5745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lang w:eastAsia="ru-RU"/>
              </w:rPr>
            </w:pPr>
          </w:p>
          <w:p w:rsidR="004E1979" w:rsidRPr="002C549F" w:rsidRDefault="004E1979" w:rsidP="005A5745">
            <w:pPr>
              <w:rPr>
                <w:rFonts w:ascii="Times New Roman" w:hAnsi="Times New Roman"/>
                <w:lang w:eastAsia="ru-RU"/>
              </w:rPr>
            </w:pPr>
            <w:r w:rsidRPr="002C549F">
              <w:rPr>
                <w:rFonts w:ascii="Times New Roman" w:hAnsi="Times New Roman"/>
              </w:rPr>
              <w:t>Иметь представление о понятиях:  Вавилон. Хаммурапи. Законы Хаммурапи.</w:t>
            </w:r>
          </w:p>
        </w:tc>
        <w:tc>
          <w:tcPr>
            <w:tcW w:w="4253" w:type="dxa"/>
            <w:gridSpan w:val="2"/>
          </w:tcPr>
          <w:p w:rsidR="004E1979" w:rsidRPr="00835363" w:rsidRDefault="004E1979" w:rsidP="005A5745">
            <w:pPr>
              <w:rPr>
                <w:rFonts w:ascii="Times New Roman" w:hAnsi="Times New Roman"/>
                <w:bCs/>
                <w:iCs/>
                <w:color w:val="000000"/>
                <w:lang w:eastAsia="ru-RU"/>
              </w:rPr>
            </w:pP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П: структу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рируют знания; самостоя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тельно выделяют и формули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руют цели; ориентируются в учебнике; осуществляют поиск необходимой инфор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мации для выполнения задания. К: всту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пают в речевое общение, участвуют в диалоге, рабо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тают с книгой. Р: оценивают свою работу на уроке; ана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 xml:space="preserve">лизируют эмоциональное состояние, полученное от 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lastRenderedPageBreak/>
              <w:t>успешной (неуспешной) деятельности на уроке.</w:t>
            </w:r>
          </w:p>
        </w:tc>
        <w:tc>
          <w:tcPr>
            <w:tcW w:w="2693" w:type="dxa"/>
            <w:gridSpan w:val="2"/>
          </w:tcPr>
          <w:p w:rsidR="004E1979" w:rsidRPr="002C549F" w:rsidRDefault="004E1979" w:rsidP="005A5745">
            <w:pPr>
              <w:spacing w:after="0" w:line="240" w:lineRule="auto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r w:rsidRPr="002C549F">
              <w:rPr>
                <w:rFonts w:ascii="Times New Roman" w:hAnsi="Times New Roman"/>
                <w:color w:val="000000"/>
                <w:lang w:eastAsia="ru-RU"/>
              </w:rPr>
              <w:lastRenderedPageBreak/>
              <w:t>Оценивают собст</w:t>
            </w:r>
            <w:r w:rsidRPr="002C549F">
              <w:rPr>
                <w:rFonts w:ascii="Times New Roman" w:hAnsi="Times New Roman"/>
                <w:color w:val="000000"/>
                <w:lang w:eastAsia="ru-RU"/>
              </w:rPr>
              <w:softHyphen/>
              <w:t>венную учебную деятельность, свои достижения; ана</w:t>
            </w:r>
            <w:r w:rsidRPr="002C549F">
              <w:rPr>
                <w:rFonts w:ascii="Times New Roman" w:hAnsi="Times New Roman"/>
                <w:color w:val="000000"/>
                <w:lang w:eastAsia="ru-RU"/>
              </w:rPr>
              <w:softHyphen/>
              <w:t>лизируют и харак</w:t>
            </w:r>
            <w:r w:rsidRPr="002C549F">
              <w:rPr>
                <w:rFonts w:ascii="Times New Roman" w:hAnsi="Times New Roman"/>
                <w:color w:val="000000"/>
                <w:lang w:eastAsia="ru-RU"/>
              </w:rPr>
              <w:softHyphen/>
              <w:t>теризуют эмоцио</w:t>
            </w:r>
            <w:r w:rsidRPr="002C549F">
              <w:rPr>
                <w:rFonts w:ascii="Times New Roman" w:hAnsi="Times New Roman"/>
                <w:color w:val="000000"/>
                <w:lang w:eastAsia="ru-RU"/>
              </w:rPr>
              <w:softHyphen/>
              <w:t>нальное состояние и чувства окру</w:t>
            </w:r>
            <w:r w:rsidRPr="002C549F">
              <w:rPr>
                <w:rFonts w:ascii="Times New Roman" w:hAnsi="Times New Roman"/>
                <w:color w:val="000000"/>
                <w:lang w:eastAsia="ru-RU"/>
              </w:rPr>
              <w:softHyphen/>
              <w:t>жающих, строят свои взаимоотно</w:t>
            </w:r>
            <w:r w:rsidRPr="002C549F">
              <w:rPr>
                <w:rFonts w:ascii="Times New Roman" w:hAnsi="Times New Roman"/>
                <w:color w:val="000000"/>
                <w:lang w:eastAsia="ru-RU"/>
              </w:rPr>
              <w:softHyphen/>
              <w:t>шения с их учетом</w:t>
            </w:r>
          </w:p>
        </w:tc>
        <w:tc>
          <w:tcPr>
            <w:tcW w:w="1985" w:type="dxa"/>
            <w:gridSpan w:val="2"/>
          </w:tcPr>
          <w:p w:rsidR="004E1979" w:rsidRPr="00160DBD" w:rsidRDefault="004E1979" w:rsidP="005A5745">
            <w:pPr>
              <w:spacing w:after="0" w:line="240" w:lineRule="atLeast"/>
              <w:rPr>
                <w:rFonts w:ascii="Arial" w:hAnsi="Arial" w:cs="Arial"/>
                <w:color w:val="000000"/>
                <w:lang w:eastAsia="ru-RU"/>
              </w:rPr>
            </w:pPr>
            <w:r w:rsidRPr="002C549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160DBD">
              <w:rPr>
                <w:rFonts w:ascii="Times New Roman" w:hAnsi="Times New Roman"/>
                <w:color w:val="000000"/>
                <w:lang w:eastAsia="ru-RU"/>
              </w:rPr>
              <w:t>работать с историческим источником, текстом учебника; формулировать несложные выводы;</w:t>
            </w:r>
          </w:p>
        </w:tc>
        <w:tc>
          <w:tcPr>
            <w:tcW w:w="1134" w:type="dxa"/>
            <w:gridSpan w:val="2"/>
          </w:tcPr>
          <w:p w:rsidR="004E1979" w:rsidRPr="002C549F" w:rsidRDefault="004E1979" w:rsidP="005A5745">
            <w:pPr>
              <w:spacing w:after="0" w:line="240" w:lineRule="auto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proofErr w:type="spellStart"/>
            <w:r w:rsidRPr="002C549F">
              <w:rPr>
                <w:rFonts w:ascii="Times New Roman" w:hAnsi="Times New Roman"/>
                <w:color w:val="000000"/>
                <w:lang w:eastAsia="ru-RU"/>
              </w:rPr>
              <w:t>мультимедиацентр</w:t>
            </w:r>
            <w:proofErr w:type="spellEnd"/>
            <w:r w:rsidRPr="002C549F">
              <w:rPr>
                <w:rFonts w:ascii="Times New Roman" w:hAnsi="Times New Roman"/>
                <w:color w:val="000000"/>
                <w:lang w:eastAsia="ru-RU"/>
              </w:rPr>
              <w:t>, экран, электронная презентация</w:t>
            </w:r>
          </w:p>
        </w:tc>
        <w:tc>
          <w:tcPr>
            <w:tcW w:w="944" w:type="dxa"/>
          </w:tcPr>
          <w:p w:rsidR="004E1979" w:rsidRPr="002C549F" w:rsidRDefault="004E1979" w:rsidP="005A5745">
            <w:pPr>
              <w:spacing w:after="0" w:line="240" w:lineRule="atLeast"/>
              <w:rPr>
                <w:rFonts w:ascii="Arial" w:hAnsi="Arial" w:cs="Arial"/>
                <w:color w:val="000000"/>
                <w:lang w:eastAsia="ru-RU"/>
              </w:rPr>
            </w:pPr>
            <w:r w:rsidRPr="002C549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§9, </w:t>
            </w:r>
          </w:p>
        </w:tc>
      </w:tr>
      <w:tr w:rsidR="004E1979" w:rsidRPr="002C549F" w:rsidTr="005A5745">
        <w:tc>
          <w:tcPr>
            <w:tcW w:w="549" w:type="dxa"/>
            <w:gridSpan w:val="2"/>
          </w:tcPr>
          <w:p w:rsidR="004E1979" w:rsidRPr="00835363" w:rsidRDefault="004E1979" w:rsidP="005A5745">
            <w:pPr>
              <w:spacing w:after="0" w:line="240" w:lineRule="auto"/>
              <w:jc w:val="both"/>
              <w:rPr>
                <w:rFonts w:ascii="Times New Roman" w:hAnsi="Times New Roman"/>
                <w:bCs/>
                <w:smallCaps/>
                <w:color w:val="000000"/>
                <w:lang w:eastAsia="ru-RU"/>
              </w:rPr>
            </w:pPr>
            <w:r w:rsidRPr="00835363">
              <w:rPr>
                <w:rFonts w:ascii="Times New Roman" w:hAnsi="Times New Roman"/>
                <w:bCs/>
                <w:smallCaps/>
                <w:color w:val="000000"/>
                <w:lang w:eastAsia="ru-RU"/>
              </w:rPr>
              <w:lastRenderedPageBreak/>
              <w:t>12</w:t>
            </w:r>
          </w:p>
        </w:tc>
        <w:tc>
          <w:tcPr>
            <w:tcW w:w="509" w:type="dxa"/>
          </w:tcPr>
          <w:p w:rsidR="004E1979" w:rsidRPr="002C549F" w:rsidRDefault="004E1979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587" w:type="dxa"/>
          </w:tcPr>
          <w:p w:rsidR="004E1979" w:rsidRPr="002C549F" w:rsidRDefault="004E1979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1983" w:type="dxa"/>
          </w:tcPr>
          <w:p w:rsidR="004E1979" w:rsidRDefault="004E1979" w:rsidP="005A5745">
            <w:pPr>
              <w:spacing w:after="0" w:line="240" w:lineRule="atLeast"/>
              <w:rPr>
                <w:rFonts w:ascii="Times New Roman" w:hAnsi="Times New Roman"/>
                <w:color w:val="000000"/>
                <w:lang w:eastAsia="ru-RU"/>
              </w:rPr>
            </w:pPr>
            <w:r w:rsidRPr="00160DBD">
              <w:rPr>
                <w:rFonts w:ascii="Times New Roman" w:hAnsi="Times New Roman"/>
                <w:color w:val="000000"/>
                <w:lang w:eastAsia="ru-RU"/>
              </w:rPr>
              <w:t>Индия и Китай в древности</w:t>
            </w:r>
            <w:r>
              <w:rPr>
                <w:rFonts w:ascii="Times New Roman" w:hAnsi="Times New Roman"/>
                <w:color w:val="000000"/>
                <w:lang w:eastAsia="ru-RU"/>
              </w:rPr>
              <w:t xml:space="preserve">. </w:t>
            </w:r>
          </w:p>
          <w:p w:rsidR="004E1979" w:rsidRPr="00160DBD" w:rsidRDefault="004E1979" w:rsidP="005A5745">
            <w:pPr>
              <w:spacing w:after="0" w:line="240" w:lineRule="atLeast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К</w:t>
            </w:r>
            <w:r w:rsidRPr="00160DBD">
              <w:rPr>
                <w:rFonts w:ascii="Times New Roman" w:hAnsi="Times New Roman"/>
                <w:color w:val="000000"/>
                <w:lang w:eastAsia="ru-RU"/>
              </w:rPr>
              <w:t>омбинированный</w:t>
            </w:r>
            <w:r>
              <w:rPr>
                <w:rFonts w:ascii="Times New Roman" w:hAnsi="Times New Roman"/>
                <w:color w:val="000000"/>
                <w:lang w:eastAsia="ru-RU"/>
              </w:rPr>
              <w:t xml:space="preserve"> урок.</w:t>
            </w:r>
          </w:p>
          <w:p w:rsidR="004E1979" w:rsidRPr="002C549F" w:rsidRDefault="004E1979" w:rsidP="005A5745">
            <w:pPr>
              <w:spacing w:after="0" w:line="240" w:lineRule="atLeast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901" w:type="dxa"/>
            <w:gridSpan w:val="2"/>
          </w:tcPr>
          <w:p w:rsidR="004E1979" w:rsidRPr="002C549F" w:rsidRDefault="004E1979" w:rsidP="005A5745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lang w:eastAsia="ru-RU"/>
              </w:rPr>
            </w:pPr>
          </w:p>
          <w:p w:rsidR="004E1979" w:rsidRPr="002C549F" w:rsidRDefault="004E1979" w:rsidP="005A5745">
            <w:pPr>
              <w:rPr>
                <w:rFonts w:ascii="Times New Roman" w:hAnsi="Times New Roman"/>
                <w:lang w:eastAsia="ru-RU"/>
              </w:rPr>
            </w:pPr>
            <w:r w:rsidRPr="002C549F">
              <w:rPr>
                <w:rFonts w:ascii="Times New Roman" w:hAnsi="Times New Roman"/>
              </w:rPr>
              <w:t xml:space="preserve">Иметь представление о понятиях:  Речные цивилизации. </w:t>
            </w:r>
            <w:proofErr w:type="spellStart"/>
            <w:r w:rsidRPr="002C549F">
              <w:rPr>
                <w:rFonts w:ascii="Times New Roman" w:hAnsi="Times New Roman"/>
              </w:rPr>
              <w:t>Хараппская</w:t>
            </w:r>
            <w:proofErr w:type="spellEnd"/>
            <w:r w:rsidRPr="002C549F">
              <w:rPr>
                <w:rFonts w:ascii="Times New Roman" w:hAnsi="Times New Roman"/>
              </w:rPr>
              <w:t xml:space="preserve"> цивилизация.</w:t>
            </w:r>
          </w:p>
        </w:tc>
        <w:tc>
          <w:tcPr>
            <w:tcW w:w="4253" w:type="dxa"/>
            <w:gridSpan w:val="2"/>
          </w:tcPr>
          <w:p w:rsidR="004E1979" w:rsidRPr="00835363" w:rsidRDefault="004E1979" w:rsidP="005A5745">
            <w:pPr>
              <w:rPr>
                <w:rFonts w:ascii="Times New Roman" w:hAnsi="Times New Roman"/>
                <w:lang w:eastAsia="ru-RU"/>
              </w:rPr>
            </w:pP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П: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t xml:space="preserve"> выявляют особенности и признаки кли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матических условий и про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живания людей на полуост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рове Индостан; приводят примеры в качестве дока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 xml:space="preserve">зательства выдвигаемых положений. 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К: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t xml:space="preserve"> взаи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модействуют в ходе группо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вой работы, ведут диалог, участвуют в дискуссии; при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нимают другое мнение и по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зицию, допускают сущест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вование различных точек зрения.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Р: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t xml:space="preserve"> прогнози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руют результаты уровня ус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воения изучаемого материа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ла; принимают и сохраняют учебную задачу</w:t>
            </w:r>
            <w:r w:rsidRPr="00835363">
              <w:rPr>
                <w:rFonts w:ascii="Times New Roman" w:hAnsi="Times New Roman"/>
                <w:lang w:eastAsia="ru-RU"/>
              </w:rPr>
              <w:t>.</w:t>
            </w:r>
          </w:p>
        </w:tc>
        <w:tc>
          <w:tcPr>
            <w:tcW w:w="2693" w:type="dxa"/>
            <w:gridSpan w:val="2"/>
          </w:tcPr>
          <w:p w:rsidR="004E1979" w:rsidRPr="002C549F" w:rsidRDefault="004E1979" w:rsidP="005A5745">
            <w:pPr>
              <w:spacing w:after="0" w:line="240" w:lineRule="auto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r w:rsidRPr="002C549F">
              <w:rPr>
                <w:rFonts w:ascii="Times New Roman" w:hAnsi="Times New Roman"/>
                <w:color w:val="000000"/>
                <w:lang w:eastAsia="ru-RU"/>
              </w:rPr>
              <w:t>Сохраняют моти</w:t>
            </w:r>
            <w:r w:rsidRPr="002C549F">
              <w:rPr>
                <w:rFonts w:ascii="Times New Roman" w:hAnsi="Times New Roman"/>
                <w:color w:val="000000"/>
                <w:lang w:eastAsia="ru-RU"/>
              </w:rPr>
              <w:softHyphen/>
              <w:t>вацию к учебной деятельности; про</w:t>
            </w:r>
            <w:r w:rsidRPr="002C549F">
              <w:rPr>
                <w:rFonts w:ascii="Times New Roman" w:hAnsi="Times New Roman"/>
                <w:color w:val="000000"/>
                <w:lang w:eastAsia="ru-RU"/>
              </w:rPr>
              <w:softHyphen/>
              <w:t>являют интерес к новому учебному материалу; выра</w:t>
            </w:r>
            <w:r w:rsidRPr="002C549F">
              <w:rPr>
                <w:rFonts w:ascii="Times New Roman" w:hAnsi="Times New Roman"/>
                <w:color w:val="000000"/>
                <w:lang w:eastAsia="ru-RU"/>
              </w:rPr>
              <w:softHyphen/>
              <w:t>жают положитель</w:t>
            </w:r>
            <w:r w:rsidRPr="002C549F">
              <w:rPr>
                <w:rFonts w:ascii="Times New Roman" w:hAnsi="Times New Roman"/>
                <w:color w:val="000000"/>
                <w:lang w:eastAsia="ru-RU"/>
              </w:rPr>
              <w:softHyphen/>
              <w:t>ное отношение к процессу позна</w:t>
            </w:r>
            <w:r w:rsidRPr="002C549F">
              <w:rPr>
                <w:rFonts w:ascii="Times New Roman" w:hAnsi="Times New Roman"/>
                <w:color w:val="000000"/>
                <w:lang w:eastAsia="ru-RU"/>
              </w:rPr>
              <w:softHyphen/>
              <w:t>ния; адекватно по</w:t>
            </w:r>
            <w:r w:rsidRPr="002C549F">
              <w:rPr>
                <w:rFonts w:ascii="Times New Roman" w:hAnsi="Times New Roman"/>
                <w:color w:val="000000"/>
                <w:lang w:eastAsia="ru-RU"/>
              </w:rPr>
              <w:softHyphen/>
              <w:t>нимают причины успешности  учебной деятельности</w:t>
            </w:r>
          </w:p>
        </w:tc>
        <w:tc>
          <w:tcPr>
            <w:tcW w:w="1985" w:type="dxa"/>
            <w:gridSpan w:val="2"/>
          </w:tcPr>
          <w:p w:rsidR="004E1979" w:rsidRPr="00160DBD" w:rsidRDefault="004E1979" w:rsidP="005A5745">
            <w:pPr>
              <w:spacing w:after="0" w:line="240" w:lineRule="atLeast"/>
              <w:rPr>
                <w:rFonts w:ascii="Arial" w:hAnsi="Arial" w:cs="Arial"/>
                <w:color w:val="000000"/>
                <w:lang w:eastAsia="ru-RU"/>
              </w:rPr>
            </w:pPr>
            <w:r w:rsidRPr="00160DBD">
              <w:rPr>
                <w:rFonts w:ascii="Times New Roman" w:hAnsi="Times New Roman"/>
                <w:i/>
                <w:iCs/>
                <w:color w:val="000000"/>
                <w:lang w:eastAsia="ru-RU"/>
              </w:rPr>
              <w:t> </w:t>
            </w:r>
            <w:r w:rsidRPr="00160DBD">
              <w:rPr>
                <w:rFonts w:ascii="Times New Roman" w:hAnsi="Times New Roman"/>
                <w:color w:val="000000"/>
                <w:lang w:eastAsia="ru-RU"/>
              </w:rPr>
              <w:t>рассказывать о занятиях людей в этих государствах; работать с картой; давать самостоятельную оценку законам Хаммурапи</w:t>
            </w:r>
          </w:p>
        </w:tc>
        <w:tc>
          <w:tcPr>
            <w:tcW w:w="1134" w:type="dxa"/>
            <w:gridSpan w:val="2"/>
          </w:tcPr>
          <w:p w:rsidR="004E1979" w:rsidRPr="002C549F" w:rsidRDefault="004E1979" w:rsidP="005A5745">
            <w:pPr>
              <w:spacing w:after="0" w:line="240" w:lineRule="auto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proofErr w:type="spellStart"/>
            <w:r w:rsidRPr="002C549F">
              <w:rPr>
                <w:rFonts w:ascii="Times New Roman" w:hAnsi="Times New Roman"/>
                <w:color w:val="000000"/>
                <w:lang w:eastAsia="ru-RU"/>
              </w:rPr>
              <w:t>мультимедиацентр</w:t>
            </w:r>
            <w:proofErr w:type="spellEnd"/>
            <w:r w:rsidRPr="002C549F">
              <w:rPr>
                <w:rFonts w:ascii="Times New Roman" w:hAnsi="Times New Roman"/>
                <w:color w:val="000000"/>
                <w:lang w:eastAsia="ru-RU"/>
              </w:rPr>
              <w:t>, экран, электронная презентация</w:t>
            </w:r>
          </w:p>
        </w:tc>
        <w:tc>
          <w:tcPr>
            <w:tcW w:w="944" w:type="dxa"/>
          </w:tcPr>
          <w:p w:rsidR="004E1979" w:rsidRPr="002C549F" w:rsidRDefault="004E1979" w:rsidP="005A5745">
            <w:pPr>
              <w:spacing w:after="0" w:line="240" w:lineRule="auto"/>
              <w:rPr>
                <w:rFonts w:ascii="Arial" w:hAnsi="Arial" w:cs="Arial"/>
                <w:color w:val="000000"/>
                <w:lang w:eastAsia="ru-RU"/>
              </w:rPr>
            </w:pPr>
            <w:r w:rsidRPr="002C549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§10, задания в рабочей тетради; повторить</w:t>
            </w:r>
          </w:p>
          <w:p w:rsidR="004E1979" w:rsidRPr="002C549F" w:rsidRDefault="004E1979" w:rsidP="005A5745">
            <w:pPr>
              <w:spacing w:after="0" w:line="240" w:lineRule="atLeast"/>
              <w:rPr>
                <w:rFonts w:ascii="Arial" w:hAnsi="Arial" w:cs="Arial"/>
                <w:color w:val="000000"/>
                <w:lang w:eastAsia="ru-RU"/>
              </w:rPr>
            </w:pPr>
            <w:r w:rsidRPr="002C549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стр. 40-60</w:t>
            </w:r>
          </w:p>
        </w:tc>
      </w:tr>
      <w:tr w:rsidR="004E1979" w:rsidRPr="002C549F" w:rsidTr="005A5745">
        <w:tc>
          <w:tcPr>
            <w:tcW w:w="549" w:type="dxa"/>
            <w:gridSpan w:val="2"/>
          </w:tcPr>
          <w:p w:rsidR="004E1979" w:rsidRPr="00835363" w:rsidRDefault="004E1979" w:rsidP="005A5745">
            <w:pPr>
              <w:spacing w:after="0" w:line="240" w:lineRule="auto"/>
              <w:jc w:val="both"/>
              <w:rPr>
                <w:rFonts w:ascii="Times New Roman" w:hAnsi="Times New Roman"/>
                <w:bCs/>
                <w:smallCaps/>
                <w:color w:val="000000"/>
                <w:lang w:eastAsia="ru-RU"/>
              </w:rPr>
            </w:pPr>
            <w:r w:rsidRPr="00835363">
              <w:rPr>
                <w:rFonts w:ascii="Times New Roman" w:hAnsi="Times New Roman"/>
                <w:bCs/>
                <w:smallCaps/>
                <w:color w:val="000000"/>
                <w:lang w:eastAsia="ru-RU"/>
              </w:rPr>
              <w:t>13.</w:t>
            </w:r>
          </w:p>
        </w:tc>
        <w:tc>
          <w:tcPr>
            <w:tcW w:w="509" w:type="dxa"/>
          </w:tcPr>
          <w:p w:rsidR="004E1979" w:rsidRPr="002C549F" w:rsidRDefault="004E1979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587" w:type="dxa"/>
          </w:tcPr>
          <w:p w:rsidR="004E1979" w:rsidRPr="002C549F" w:rsidRDefault="004E1979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1983" w:type="dxa"/>
          </w:tcPr>
          <w:p w:rsidR="004E1979" w:rsidRPr="00160DBD" w:rsidRDefault="004E1979" w:rsidP="005A5745">
            <w:pPr>
              <w:spacing w:after="0" w:line="240" w:lineRule="atLeast"/>
              <w:rPr>
                <w:rFonts w:ascii="Arial" w:hAnsi="Arial" w:cs="Arial"/>
                <w:color w:val="000000"/>
                <w:lang w:eastAsia="ru-RU"/>
              </w:rPr>
            </w:pPr>
            <w:r w:rsidRPr="00160DBD">
              <w:rPr>
                <w:rFonts w:ascii="Times New Roman" w:hAnsi="Times New Roman"/>
                <w:color w:val="000000"/>
                <w:lang w:eastAsia="ru-RU"/>
              </w:rPr>
              <w:t>Цивилизации речных долин. Контрольный урок</w:t>
            </w:r>
          </w:p>
        </w:tc>
        <w:tc>
          <w:tcPr>
            <w:tcW w:w="1901" w:type="dxa"/>
            <w:gridSpan w:val="2"/>
          </w:tcPr>
          <w:p w:rsidR="004E1979" w:rsidRPr="002C549F" w:rsidRDefault="004E1979" w:rsidP="005A5745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lang w:eastAsia="ru-RU"/>
              </w:rPr>
            </w:pPr>
          </w:p>
          <w:p w:rsidR="004E1979" w:rsidRPr="002C549F" w:rsidRDefault="004E1979" w:rsidP="005A5745">
            <w:pPr>
              <w:rPr>
                <w:rFonts w:ascii="Times New Roman" w:hAnsi="Times New Roman"/>
                <w:lang w:eastAsia="ru-RU"/>
              </w:rPr>
            </w:pPr>
            <w:r w:rsidRPr="002C549F">
              <w:rPr>
                <w:rFonts w:ascii="Times New Roman" w:hAnsi="Times New Roman"/>
              </w:rPr>
              <w:t>Иметь представление о понятиях:  Речные цивилизации.</w:t>
            </w:r>
          </w:p>
        </w:tc>
        <w:tc>
          <w:tcPr>
            <w:tcW w:w="4253" w:type="dxa"/>
            <w:gridSpan w:val="2"/>
          </w:tcPr>
          <w:p w:rsidR="004E1979" w:rsidRPr="00954A01" w:rsidRDefault="004E1979" w:rsidP="005A574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 w:rsidRPr="00835363">
              <w:rPr>
                <w:rFonts w:ascii="Times New Roman" w:hAnsi="Times New Roman"/>
                <w:iCs/>
                <w:color w:val="000000"/>
                <w:lang w:eastAsia="ru-RU"/>
              </w:rPr>
              <w:t>П: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t xml:space="preserve"> устанавливают  причинно-следствен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 xml:space="preserve">ные связи и зависимости между объектами. 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К: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t xml:space="preserve"> плани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руют цели и способы взаи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 xml:space="preserve">модействия; обмениваются мнениями, слушают друг друга. 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Р: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t xml:space="preserve"> удерживают цель деятельности до полу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чения ее результата; осуще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ствляют самостоятельный контроль своей деятельности.</w:t>
            </w:r>
          </w:p>
        </w:tc>
        <w:tc>
          <w:tcPr>
            <w:tcW w:w="2693" w:type="dxa"/>
            <w:gridSpan w:val="2"/>
          </w:tcPr>
          <w:p w:rsidR="004E1979" w:rsidRPr="002C549F" w:rsidRDefault="004E1979" w:rsidP="005A5745">
            <w:pPr>
              <w:spacing w:after="0" w:line="240" w:lineRule="auto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r w:rsidRPr="002C549F">
              <w:rPr>
                <w:rFonts w:ascii="Times New Roman" w:hAnsi="Times New Roman"/>
                <w:color w:val="000000"/>
                <w:lang w:eastAsia="ru-RU"/>
              </w:rPr>
              <w:t>Проявляют заинте</w:t>
            </w:r>
            <w:r w:rsidRPr="002C549F">
              <w:rPr>
                <w:rFonts w:ascii="Times New Roman" w:hAnsi="Times New Roman"/>
                <w:color w:val="000000"/>
                <w:lang w:eastAsia="ru-RU"/>
              </w:rPr>
              <w:softHyphen/>
              <w:t>ресованность не только в личном успехе, но и в раз</w:t>
            </w:r>
            <w:r w:rsidRPr="002C549F">
              <w:rPr>
                <w:rFonts w:ascii="Times New Roman" w:hAnsi="Times New Roman"/>
                <w:color w:val="000000"/>
                <w:lang w:eastAsia="ru-RU"/>
              </w:rPr>
              <w:softHyphen/>
              <w:t>витии успешной деятельности сво</w:t>
            </w:r>
            <w:r w:rsidRPr="002C549F">
              <w:rPr>
                <w:rFonts w:ascii="Times New Roman" w:hAnsi="Times New Roman"/>
                <w:color w:val="000000"/>
                <w:lang w:eastAsia="ru-RU"/>
              </w:rPr>
              <w:softHyphen/>
              <w:t>его класса</w:t>
            </w:r>
          </w:p>
        </w:tc>
        <w:tc>
          <w:tcPr>
            <w:tcW w:w="1985" w:type="dxa"/>
            <w:gridSpan w:val="2"/>
          </w:tcPr>
          <w:p w:rsidR="004E1979" w:rsidRPr="002C549F" w:rsidRDefault="004E1979" w:rsidP="005A5745">
            <w:pPr>
              <w:spacing w:after="0" w:line="240" w:lineRule="auto"/>
              <w:rPr>
                <w:rFonts w:ascii="Arial" w:hAnsi="Arial" w:cs="Arial"/>
                <w:color w:val="000000"/>
                <w:lang w:eastAsia="ru-RU"/>
              </w:rPr>
            </w:pPr>
            <w:r w:rsidRPr="002C549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сравнивать исторические условия развития Древнего Египта, </w:t>
            </w:r>
            <w:proofErr w:type="spellStart"/>
            <w:r w:rsidRPr="002C549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Двуречья</w:t>
            </w:r>
            <w:proofErr w:type="spellEnd"/>
            <w:r w:rsidRPr="002C549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 Индии и Китая;</w:t>
            </w:r>
          </w:p>
          <w:p w:rsidR="004E1979" w:rsidRPr="002C549F" w:rsidRDefault="004E1979" w:rsidP="005A5745">
            <w:pPr>
              <w:spacing w:after="0" w:line="240" w:lineRule="auto"/>
              <w:rPr>
                <w:rFonts w:ascii="Arial" w:hAnsi="Arial" w:cs="Arial"/>
                <w:color w:val="000000"/>
                <w:lang w:eastAsia="ru-RU"/>
              </w:rPr>
            </w:pPr>
            <w:r w:rsidRPr="002C549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формулировать несложные выводы;</w:t>
            </w:r>
          </w:p>
          <w:p w:rsidR="004E1979" w:rsidRPr="00C67158" w:rsidRDefault="004E1979" w:rsidP="005A5745">
            <w:pPr>
              <w:spacing w:after="0" w:line="240" w:lineRule="auto"/>
              <w:rPr>
                <w:rFonts w:ascii="Arial" w:hAnsi="Arial" w:cs="Arial"/>
                <w:color w:val="000000"/>
                <w:lang w:eastAsia="ru-RU"/>
              </w:rPr>
            </w:pPr>
            <w:r w:rsidRPr="002C549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4E1979" w:rsidRPr="00C67158" w:rsidRDefault="004E1979" w:rsidP="005A5745">
            <w:pPr>
              <w:spacing w:after="0" w:line="240" w:lineRule="atLeast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134" w:type="dxa"/>
            <w:gridSpan w:val="2"/>
          </w:tcPr>
          <w:p w:rsidR="004E1979" w:rsidRPr="002C549F" w:rsidRDefault="004E1979" w:rsidP="005A5745">
            <w:pPr>
              <w:spacing w:after="0" w:line="240" w:lineRule="auto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proofErr w:type="spellStart"/>
            <w:r w:rsidRPr="002C549F">
              <w:rPr>
                <w:rFonts w:ascii="Times New Roman" w:hAnsi="Times New Roman"/>
                <w:color w:val="000000"/>
                <w:lang w:eastAsia="ru-RU"/>
              </w:rPr>
              <w:t>мультимедиацентр</w:t>
            </w:r>
            <w:proofErr w:type="spellEnd"/>
            <w:r w:rsidRPr="002C549F">
              <w:rPr>
                <w:rFonts w:ascii="Times New Roman" w:hAnsi="Times New Roman"/>
                <w:color w:val="000000"/>
                <w:lang w:eastAsia="ru-RU"/>
              </w:rPr>
              <w:t>, экран, электронная презентация</w:t>
            </w:r>
          </w:p>
        </w:tc>
        <w:tc>
          <w:tcPr>
            <w:tcW w:w="944" w:type="dxa"/>
          </w:tcPr>
          <w:p w:rsidR="004E1979" w:rsidRPr="002C549F" w:rsidRDefault="004E1979" w:rsidP="005A5745">
            <w:pPr>
              <w:spacing w:after="0" w:line="240" w:lineRule="auto"/>
              <w:rPr>
                <w:rFonts w:ascii="Arial" w:hAnsi="Arial" w:cs="Arial"/>
                <w:color w:val="444444"/>
                <w:sz w:val="2"/>
                <w:szCs w:val="18"/>
                <w:lang w:eastAsia="ru-RU"/>
              </w:rPr>
            </w:pPr>
          </w:p>
        </w:tc>
      </w:tr>
      <w:tr w:rsidR="004E1979" w:rsidRPr="002C549F" w:rsidTr="005A5745">
        <w:tc>
          <w:tcPr>
            <w:tcW w:w="549" w:type="dxa"/>
            <w:gridSpan w:val="2"/>
          </w:tcPr>
          <w:p w:rsidR="004E1979" w:rsidRPr="00835363" w:rsidRDefault="004E1979" w:rsidP="005A5745">
            <w:pPr>
              <w:spacing w:after="0" w:line="240" w:lineRule="auto"/>
              <w:jc w:val="both"/>
              <w:rPr>
                <w:rFonts w:ascii="Times New Roman" w:hAnsi="Times New Roman"/>
                <w:bCs/>
                <w:smallCaps/>
                <w:color w:val="000000"/>
                <w:lang w:eastAsia="ru-RU"/>
              </w:rPr>
            </w:pPr>
            <w:r w:rsidRPr="00835363">
              <w:rPr>
                <w:rFonts w:ascii="Times New Roman" w:hAnsi="Times New Roman"/>
                <w:bCs/>
                <w:smallCaps/>
                <w:color w:val="000000"/>
                <w:lang w:eastAsia="ru-RU"/>
              </w:rPr>
              <w:t>14</w:t>
            </w:r>
          </w:p>
        </w:tc>
        <w:tc>
          <w:tcPr>
            <w:tcW w:w="509" w:type="dxa"/>
          </w:tcPr>
          <w:p w:rsidR="004E1979" w:rsidRPr="002C549F" w:rsidRDefault="004E1979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587" w:type="dxa"/>
          </w:tcPr>
          <w:p w:rsidR="004E1979" w:rsidRPr="002C549F" w:rsidRDefault="004E1979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1983" w:type="dxa"/>
          </w:tcPr>
          <w:p w:rsidR="004E1979" w:rsidRDefault="004E1979" w:rsidP="005A5745">
            <w:pPr>
              <w:spacing w:after="0" w:line="240" w:lineRule="atLeast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 xml:space="preserve">Фараоны и пирамиды. </w:t>
            </w:r>
          </w:p>
          <w:p w:rsidR="004E1979" w:rsidRPr="00160DBD" w:rsidRDefault="004E1979" w:rsidP="005A5745">
            <w:pPr>
              <w:spacing w:after="0" w:line="240" w:lineRule="atLeast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К</w:t>
            </w:r>
            <w:r w:rsidRPr="00160DBD">
              <w:rPr>
                <w:rFonts w:ascii="Times New Roman" w:hAnsi="Times New Roman"/>
                <w:color w:val="000000"/>
                <w:lang w:eastAsia="ru-RU"/>
              </w:rPr>
              <w:t>омбинированный</w:t>
            </w:r>
            <w:r>
              <w:rPr>
                <w:rFonts w:ascii="Times New Roman" w:hAnsi="Times New Roman"/>
                <w:color w:val="000000"/>
                <w:lang w:eastAsia="ru-RU"/>
              </w:rPr>
              <w:t xml:space="preserve"> урок.</w:t>
            </w:r>
          </w:p>
          <w:p w:rsidR="004E1979" w:rsidRPr="002C549F" w:rsidRDefault="004E1979" w:rsidP="005A5745">
            <w:pPr>
              <w:spacing w:after="0" w:line="240" w:lineRule="atLeast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901" w:type="dxa"/>
            <w:gridSpan w:val="2"/>
          </w:tcPr>
          <w:p w:rsidR="004E1979" w:rsidRPr="002C549F" w:rsidRDefault="004E1979" w:rsidP="005A5745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lang w:eastAsia="ru-RU"/>
              </w:rPr>
            </w:pPr>
          </w:p>
          <w:p w:rsidR="004E1979" w:rsidRPr="002C549F" w:rsidRDefault="004E1979" w:rsidP="005A5745">
            <w:pPr>
              <w:rPr>
                <w:rFonts w:ascii="Times New Roman" w:hAnsi="Times New Roman"/>
                <w:lang w:eastAsia="ru-RU"/>
              </w:rPr>
            </w:pPr>
            <w:r w:rsidRPr="002C549F">
              <w:rPr>
                <w:rFonts w:ascii="Times New Roman" w:hAnsi="Times New Roman"/>
              </w:rPr>
              <w:t xml:space="preserve">Иметь представление о понятиях:  </w:t>
            </w:r>
            <w:r w:rsidRPr="002C549F">
              <w:rPr>
                <w:rFonts w:ascii="Times New Roman" w:hAnsi="Times New Roman"/>
              </w:rPr>
              <w:lastRenderedPageBreak/>
              <w:t>Фараон. Пирамида. Мумия. Саркофаг. Вельможа. Деспотия.</w:t>
            </w:r>
          </w:p>
        </w:tc>
        <w:tc>
          <w:tcPr>
            <w:tcW w:w="4253" w:type="dxa"/>
            <w:gridSpan w:val="2"/>
          </w:tcPr>
          <w:p w:rsidR="004E1979" w:rsidRPr="00835363" w:rsidRDefault="004E1979" w:rsidP="005A5745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lastRenderedPageBreak/>
              <w:t>П: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t xml:space="preserve"> выявляют особенности и признаки появления древнейших го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 xml:space="preserve">сударств. 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 xml:space="preserve">К: 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t>оформляют диалогические выска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 xml:space="preserve">зывания, понимают позицию партнера, в том числе 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lastRenderedPageBreak/>
              <w:t>и от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личную от своей, согласовы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 xml:space="preserve">вают действия с партнером; вступают в коллективное учебное сотрудничество. 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Р: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t xml:space="preserve"> удерживают цель деятельности до полу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чения ее результата; осуще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ствляют самостоятельный контроль своей деятельности</w:t>
            </w:r>
            <w:r w:rsidRPr="0083536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93" w:type="dxa"/>
            <w:gridSpan w:val="2"/>
          </w:tcPr>
          <w:p w:rsidR="004E1979" w:rsidRPr="002C549F" w:rsidRDefault="004E1979" w:rsidP="005A5745">
            <w:pPr>
              <w:spacing w:after="0" w:line="240" w:lineRule="auto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r w:rsidRPr="0098018E">
              <w:rPr>
                <w:rFonts w:ascii="Times New Roman" w:hAnsi="Times New Roman"/>
                <w:color w:val="000000"/>
                <w:lang w:eastAsia="ru-RU"/>
              </w:rPr>
              <w:lastRenderedPageBreak/>
              <w:t>Оценивают собст</w:t>
            </w:r>
            <w:r w:rsidRPr="0098018E">
              <w:rPr>
                <w:rFonts w:ascii="Times New Roman" w:hAnsi="Times New Roman"/>
                <w:color w:val="000000"/>
                <w:lang w:eastAsia="ru-RU"/>
              </w:rPr>
              <w:softHyphen/>
              <w:t>венную учебную деятельность, свои достижения; ана</w:t>
            </w:r>
            <w:r w:rsidRPr="0098018E">
              <w:rPr>
                <w:rFonts w:ascii="Times New Roman" w:hAnsi="Times New Roman"/>
                <w:color w:val="000000"/>
                <w:lang w:eastAsia="ru-RU"/>
              </w:rPr>
              <w:softHyphen/>
              <w:t>лизируют и харак</w:t>
            </w:r>
            <w:r w:rsidRPr="0098018E">
              <w:rPr>
                <w:rFonts w:ascii="Times New Roman" w:hAnsi="Times New Roman"/>
                <w:color w:val="000000"/>
                <w:lang w:eastAsia="ru-RU"/>
              </w:rPr>
              <w:softHyphen/>
              <w:t>теризуют эмоцио</w:t>
            </w:r>
            <w:r w:rsidRPr="0098018E">
              <w:rPr>
                <w:rFonts w:ascii="Times New Roman" w:hAnsi="Times New Roman"/>
                <w:color w:val="000000"/>
                <w:lang w:eastAsia="ru-RU"/>
              </w:rPr>
              <w:softHyphen/>
              <w:t xml:space="preserve">нальное </w:t>
            </w:r>
            <w:r w:rsidRPr="0098018E">
              <w:rPr>
                <w:rFonts w:ascii="Times New Roman" w:hAnsi="Times New Roman"/>
                <w:color w:val="000000"/>
                <w:lang w:eastAsia="ru-RU"/>
              </w:rPr>
              <w:lastRenderedPageBreak/>
              <w:t>состояние и чувства окру</w:t>
            </w:r>
            <w:r w:rsidRPr="0098018E">
              <w:rPr>
                <w:rFonts w:ascii="Times New Roman" w:hAnsi="Times New Roman"/>
                <w:color w:val="000000"/>
                <w:lang w:eastAsia="ru-RU"/>
              </w:rPr>
              <w:softHyphen/>
              <w:t>жающих, строят свои взаимоотно</w:t>
            </w:r>
            <w:r w:rsidRPr="0098018E">
              <w:rPr>
                <w:rFonts w:ascii="Times New Roman" w:hAnsi="Times New Roman"/>
                <w:color w:val="000000"/>
                <w:lang w:eastAsia="ru-RU"/>
              </w:rPr>
              <w:softHyphen/>
              <w:t>шения с их учетом</w:t>
            </w:r>
          </w:p>
        </w:tc>
        <w:tc>
          <w:tcPr>
            <w:tcW w:w="1985" w:type="dxa"/>
            <w:gridSpan w:val="2"/>
          </w:tcPr>
          <w:p w:rsidR="004E1979" w:rsidRPr="002C549F" w:rsidRDefault="004E1979" w:rsidP="005A5745">
            <w:pPr>
              <w:spacing w:after="0" w:line="240" w:lineRule="auto"/>
              <w:rPr>
                <w:rFonts w:ascii="Arial" w:hAnsi="Arial" w:cs="Arial"/>
                <w:color w:val="000000"/>
                <w:lang w:eastAsia="ru-RU"/>
              </w:rPr>
            </w:pPr>
          </w:p>
          <w:p w:rsidR="004E1979" w:rsidRPr="00C67158" w:rsidRDefault="004E1979" w:rsidP="005A5745">
            <w:pPr>
              <w:spacing w:after="0" w:line="240" w:lineRule="atLeast"/>
              <w:rPr>
                <w:rFonts w:ascii="Arial" w:hAnsi="Arial" w:cs="Arial"/>
                <w:color w:val="000000"/>
                <w:lang w:eastAsia="ru-RU"/>
              </w:rPr>
            </w:pPr>
            <w:r w:rsidRPr="00C67158">
              <w:rPr>
                <w:rFonts w:ascii="Times New Roman" w:hAnsi="Times New Roman"/>
                <w:color w:val="000000"/>
                <w:lang w:eastAsia="ru-RU"/>
              </w:rPr>
              <w:t xml:space="preserve">распознавать существенные признаки и интересы </w:t>
            </w:r>
            <w:r w:rsidRPr="00C67158">
              <w:rPr>
                <w:rFonts w:ascii="Times New Roman" w:hAnsi="Times New Roman"/>
                <w:color w:val="000000"/>
                <w:lang w:eastAsia="ru-RU"/>
              </w:rPr>
              <w:lastRenderedPageBreak/>
              <w:t>различных общественных групп;  читать историческую карту, делать выводы</w:t>
            </w:r>
            <w:r>
              <w:rPr>
                <w:rFonts w:ascii="Times New Roman" w:hAnsi="Times New Roman"/>
                <w:color w:val="000000"/>
                <w:lang w:eastAsia="ru-RU"/>
              </w:rPr>
              <w:t>.</w:t>
            </w:r>
          </w:p>
        </w:tc>
        <w:tc>
          <w:tcPr>
            <w:tcW w:w="1134" w:type="dxa"/>
            <w:gridSpan w:val="2"/>
          </w:tcPr>
          <w:p w:rsidR="004E1979" w:rsidRPr="002C549F" w:rsidRDefault="004E1979" w:rsidP="005A5745">
            <w:pPr>
              <w:spacing w:after="0" w:line="240" w:lineRule="auto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proofErr w:type="spellStart"/>
            <w:r w:rsidRPr="002C549F">
              <w:rPr>
                <w:rFonts w:ascii="Times New Roman" w:hAnsi="Times New Roman"/>
                <w:color w:val="000000"/>
                <w:lang w:eastAsia="ru-RU"/>
              </w:rPr>
              <w:lastRenderedPageBreak/>
              <w:t>мультимедиацентр</w:t>
            </w:r>
            <w:proofErr w:type="spellEnd"/>
            <w:r w:rsidRPr="002C549F">
              <w:rPr>
                <w:rFonts w:ascii="Times New Roman" w:hAnsi="Times New Roman"/>
                <w:color w:val="000000"/>
                <w:lang w:eastAsia="ru-RU"/>
              </w:rPr>
              <w:t xml:space="preserve">, экран, электронная </w:t>
            </w:r>
            <w:r w:rsidRPr="002C549F">
              <w:rPr>
                <w:rFonts w:ascii="Times New Roman" w:hAnsi="Times New Roman"/>
                <w:color w:val="000000"/>
                <w:lang w:eastAsia="ru-RU"/>
              </w:rPr>
              <w:lastRenderedPageBreak/>
              <w:t>презентация</w:t>
            </w:r>
          </w:p>
        </w:tc>
        <w:tc>
          <w:tcPr>
            <w:tcW w:w="944" w:type="dxa"/>
          </w:tcPr>
          <w:p w:rsidR="004E1979" w:rsidRPr="002C549F" w:rsidRDefault="004E1979" w:rsidP="005A5745">
            <w:pPr>
              <w:spacing w:after="0" w:line="240" w:lineRule="atLeast"/>
              <w:rPr>
                <w:rFonts w:ascii="Arial" w:hAnsi="Arial" w:cs="Arial"/>
                <w:color w:val="000000"/>
                <w:lang w:eastAsia="ru-RU"/>
              </w:rPr>
            </w:pPr>
            <w:r w:rsidRPr="002C549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§11, </w:t>
            </w:r>
          </w:p>
        </w:tc>
      </w:tr>
      <w:tr w:rsidR="004E1979" w:rsidRPr="002C549F" w:rsidTr="005A5745">
        <w:tc>
          <w:tcPr>
            <w:tcW w:w="549" w:type="dxa"/>
            <w:gridSpan w:val="2"/>
          </w:tcPr>
          <w:p w:rsidR="004E1979" w:rsidRPr="00835363" w:rsidRDefault="004E1979" w:rsidP="005A5745">
            <w:pPr>
              <w:spacing w:after="0" w:line="240" w:lineRule="auto"/>
              <w:jc w:val="both"/>
              <w:rPr>
                <w:rFonts w:ascii="Times New Roman" w:hAnsi="Times New Roman"/>
                <w:bCs/>
                <w:smallCaps/>
                <w:color w:val="000000"/>
                <w:lang w:eastAsia="ru-RU"/>
              </w:rPr>
            </w:pPr>
            <w:r w:rsidRPr="00835363">
              <w:rPr>
                <w:rFonts w:ascii="Times New Roman" w:hAnsi="Times New Roman"/>
                <w:bCs/>
                <w:smallCaps/>
                <w:color w:val="000000"/>
                <w:lang w:eastAsia="ru-RU"/>
              </w:rPr>
              <w:lastRenderedPageBreak/>
              <w:t>15</w:t>
            </w:r>
          </w:p>
        </w:tc>
        <w:tc>
          <w:tcPr>
            <w:tcW w:w="509" w:type="dxa"/>
          </w:tcPr>
          <w:p w:rsidR="004E1979" w:rsidRPr="002C549F" w:rsidRDefault="004E1979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587" w:type="dxa"/>
          </w:tcPr>
          <w:p w:rsidR="004E1979" w:rsidRPr="002C549F" w:rsidRDefault="004E1979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1983" w:type="dxa"/>
          </w:tcPr>
          <w:p w:rsidR="004E1979" w:rsidRPr="00C67158" w:rsidRDefault="004E1979" w:rsidP="005A5745">
            <w:pPr>
              <w:spacing w:after="0" w:line="240" w:lineRule="atLeast"/>
              <w:rPr>
                <w:rFonts w:ascii="Times New Roman" w:hAnsi="Times New Roman"/>
                <w:color w:val="000000"/>
                <w:lang w:eastAsia="ru-RU"/>
              </w:rPr>
            </w:pPr>
            <w:r w:rsidRPr="00C67158">
              <w:rPr>
                <w:rFonts w:ascii="Times New Roman" w:hAnsi="Times New Roman"/>
                <w:color w:val="000000"/>
                <w:lang w:eastAsia="ru-RU"/>
              </w:rPr>
              <w:t>Жизнь в Древнем Египте.</w:t>
            </w:r>
          </w:p>
          <w:p w:rsidR="004E1979" w:rsidRPr="00160DBD" w:rsidRDefault="004E1979" w:rsidP="005A5745">
            <w:pPr>
              <w:spacing w:after="0" w:line="240" w:lineRule="atLeast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К</w:t>
            </w:r>
            <w:r w:rsidRPr="00160DBD">
              <w:rPr>
                <w:rFonts w:ascii="Times New Roman" w:hAnsi="Times New Roman"/>
                <w:color w:val="000000"/>
                <w:lang w:eastAsia="ru-RU"/>
              </w:rPr>
              <w:t>омбинированный</w:t>
            </w:r>
            <w:r>
              <w:rPr>
                <w:rFonts w:ascii="Times New Roman" w:hAnsi="Times New Roman"/>
                <w:color w:val="000000"/>
                <w:lang w:eastAsia="ru-RU"/>
              </w:rPr>
              <w:t xml:space="preserve"> урок.</w:t>
            </w:r>
          </w:p>
          <w:p w:rsidR="004E1979" w:rsidRPr="002C549F" w:rsidRDefault="004E1979" w:rsidP="005A5745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4E1979" w:rsidRPr="002C549F" w:rsidRDefault="004E1979" w:rsidP="005A5745">
            <w:pPr>
              <w:spacing w:after="0" w:line="240" w:lineRule="atLeast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901" w:type="dxa"/>
            <w:gridSpan w:val="2"/>
          </w:tcPr>
          <w:p w:rsidR="004E1979" w:rsidRPr="002C549F" w:rsidRDefault="004E1979" w:rsidP="005A5745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lang w:eastAsia="ru-RU"/>
              </w:rPr>
            </w:pPr>
          </w:p>
          <w:p w:rsidR="004E1979" w:rsidRPr="002C549F" w:rsidRDefault="004E1979" w:rsidP="005A5745">
            <w:pPr>
              <w:rPr>
                <w:rFonts w:ascii="Times New Roman" w:hAnsi="Times New Roman"/>
                <w:lang w:eastAsia="ru-RU"/>
              </w:rPr>
            </w:pPr>
            <w:r w:rsidRPr="002C549F">
              <w:rPr>
                <w:rFonts w:ascii="Times New Roman" w:hAnsi="Times New Roman"/>
              </w:rPr>
              <w:t xml:space="preserve">Иметь представление о понятиях:   </w:t>
            </w:r>
            <w:proofErr w:type="spellStart"/>
            <w:r w:rsidRPr="002C549F">
              <w:rPr>
                <w:rFonts w:ascii="Times New Roman" w:hAnsi="Times New Roman"/>
              </w:rPr>
              <w:t>Шадуф</w:t>
            </w:r>
            <w:proofErr w:type="spellEnd"/>
            <w:r w:rsidRPr="002C549F">
              <w:rPr>
                <w:rFonts w:ascii="Times New Roman" w:hAnsi="Times New Roman"/>
              </w:rPr>
              <w:t>. Жрецы. Ремесленники</w:t>
            </w:r>
          </w:p>
        </w:tc>
        <w:tc>
          <w:tcPr>
            <w:tcW w:w="4253" w:type="dxa"/>
            <w:gridSpan w:val="2"/>
          </w:tcPr>
          <w:p w:rsidR="004E1979" w:rsidRPr="00835363" w:rsidRDefault="004E1979" w:rsidP="005A5745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П: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t xml:space="preserve"> выявляют особенности жизни древних египтян, приводят примеры в качестве доказательства. 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К: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t xml:space="preserve"> оформ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ляют диалогические выска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зывания, понимают позицию партнера, в том числе и от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личную от своей, согласовы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 xml:space="preserve">вают действия с партнером; вступают в коллективное учебное сотрудничество. 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Р: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t xml:space="preserve"> планируют  решение учебной задачи, выстраивают алгоритм действий.</w:t>
            </w:r>
          </w:p>
        </w:tc>
        <w:tc>
          <w:tcPr>
            <w:tcW w:w="2693" w:type="dxa"/>
            <w:gridSpan w:val="2"/>
          </w:tcPr>
          <w:p w:rsidR="004E1979" w:rsidRPr="002C549F" w:rsidRDefault="004E1979" w:rsidP="005A5745">
            <w:pPr>
              <w:spacing w:after="0" w:line="240" w:lineRule="auto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r w:rsidRPr="002C549F">
              <w:rPr>
                <w:rFonts w:ascii="Times New Roman" w:hAnsi="Times New Roman"/>
                <w:color w:val="000000"/>
                <w:lang w:eastAsia="ru-RU"/>
              </w:rPr>
              <w:t>Анализируют и характеризуют эмоциональное со</w:t>
            </w:r>
            <w:r w:rsidRPr="002C549F">
              <w:rPr>
                <w:rFonts w:ascii="Times New Roman" w:hAnsi="Times New Roman"/>
                <w:color w:val="000000"/>
                <w:lang w:eastAsia="ru-RU"/>
              </w:rPr>
              <w:softHyphen/>
              <w:t>стояние и чувства окружающих, строят свои взаимоотношения с их учетом; применяют правила делового сотрудничества</w:t>
            </w:r>
          </w:p>
        </w:tc>
        <w:tc>
          <w:tcPr>
            <w:tcW w:w="1985" w:type="dxa"/>
            <w:gridSpan w:val="2"/>
          </w:tcPr>
          <w:p w:rsidR="004E1979" w:rsidRPr="00C67158" w:rsidRDefault="004E1979" w:rsidP="005A5745">
            <w:pPr>
              <w:spacing w:after="0" w:line="240" w:lineRule="atLeast"/>
              <w:rPr>
                <w:rFonts w:ascii="Arial" w:hAnsi="Arial" w:cs="Arial"/>
                <w:color w:val="000000"/>
                <w:lang w:eastAsia="ru-RU"/>
              </w:rPr>
            </w:pPr>
            <w:r w:rsidRPr="00C67158">
              <w:rPr>
                <w:rFonts w:ascii="Times New Roman" w:hAnsi="Times New Roman"/>
                <w:color w:val="000000"/>
                <w:lang w:eastAsia="ru-RU"/>
              </w:rPr>
              <w:t>распознавать существенные признаки и интересы различных общественных групп;  читать историческую карту, делать выводы.</w:t>
            </w:r>
          </w:p>
        </w:tc>
        <w:tc>
          <w:tcPr>
            <w:tcW w:w="1134" w:type="dxa"/>
            <w:gridSpan w:val="2"/>
          </w:tcPr>
          <w:p w:rsidR="004E1979" w:rsidRPr="002C549F" w:rsidRDefault="004E1979" w:rsidP="005A5745">
            <w:pPr>
              <w:spacing w:after="0" w:line="240" w:lineRule="auto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proofErr w:type="spellStart"/>
            <w:r w:rsidRPr="002C549F">
              <w:rPr>
                <w:rFonts w:ascii="Times New Roman" w:hAnsi="Times New Roman"/>
                <w:color w:val="000000"/>
                <w:lang w:eastAsia="ru-RU"/>
              </w:rPr>
              <w:t>мультимедиацентр</w:t>
            </w:r>
            <w:proofErr w:type="spellEnd"/>
            <w:r w:rsidRPr="002C549F">
              <w:rPr>
                <w:rFonts w:ascii="Times New Roman" w:hAnsi="Times New Roman"/>
                <w:color w:val="000000"/>
                <w:lang w:eastAsia="ru-RU"/>
              </w:rPr>
              <w:t>, экран, электронная презентация</w:t>
            </w:r>
          </w:p>
        </w:tc>
        <w:tc>
          <w:tcPr>
            <w:tcW w:w="944" w:type="dxa"/>
          </w:tcPr>
          <w:p w:rsidR="004E1979" w:rsidRPr="002C549F" w:rsidRDefault="004E1979" w:rsidP="005A5745">
            <w:pPr>
              <w:spacing w:after="0" w:line="240" w:lineRule="atLeast"/>
              <w:rPr>
                <w:rFonts w:ascii="Arial" w:hAnsi="Arial" w:cs="Arial"/>
                <w:color w:val="000000"/>
                <w:lang w:eastAsia="ru-RU"/>
              </w:rPr>
            </w:pPr>
            <w:r w:rsidRPr="002C549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§12, </w:t>
            </w:r>
          </w:p>
        </w:tc>
      </w:tr>
      <w:tr w:rsidR="004E1979" w:rsidRPr="002C549F" w:rsidTr="005A5745">
        <w:tc>
          <w:tcPr>
            <w:tcW w:w="549" w:type="dxa"/>
            <w:gridSpan w:val="2"/>
          </w:tcPr>
          <w:p w:rsidR="004E1979" w:rsidRPr="002C549F" w:rsidRDefault="004E1979" w:rsidP="005A5745">
            <w:pPr>
              <w:spacing w:after="0" w:line="240" w:lineRule="auto"/>
              <w:jc w:val="both"/>
              <w:rPr>
                <w:rFonts w:ascii="Times New Roman" w:hAnsi="Times New Roman"/>
                <w:bCs/>
                <w:smallCaps/>
                <w:color w:val="000000"/>
                <w:lang w:eastAsia="ru-RU"/>
              </w:rPr>
            </w:pPr>
            <w:r w:rsidRPr="002C549F">
              <w:rPr>
                <w:rFonts w:ascii="Times New Roman" w:hAnsi="Times New Roman"/>
                <w:bCs/>
                <w:smallCaps/>
                <w:color w:val="000000"/>
                <w:lang w:eastAsia="ru-RU"/>
              </w:rPr>
              <w:t>16</w:t>
            </w:r>
          </w:p>
        </w:tc>
        <w:tc>
          <w:tcPr>
            <w:tcW w:w="509" w:type="dxa"/>
          </w:tcPr>
          <w:p w:rsidR="004E1979" w:rsidRPr="002C549F" w:rsidRDefault="004E1979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587" w:type="dxa"/>
          </w:tcPr>
          <w:p w:rsidR="004E1979" w:rsidRPr="002C549F" w:rsidRDefault="004E1979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1983" w:type="dxa"/>
          </w:tcPr>
          <w:p w:rsidR="004E1979" w:rsidRPr="00C67158" w:rsidRDefault="004E1979" w:rsidP="005A5745">
            <w:pPr>
              <w:spacing w:after="0" w:line="240" w:lineRule="atLeast"/>
              <w:rPr>
                <w:rFonts w:ascii="Arial" w:hAnsi="Arial" w:cs="Arial"/>
                <w:color w:val="000000"/>
                <w:lang w:eastAsia="ru-RU"/>
              </w:rPr>
            </w:pPr>
            <w:r w:rsidRPr="00C67158">
              <w:rPr>
                <w:rFonts w:ascii="Times New Roman" w:hAnsi="Times New Roman"/>
                <w:color w:val="000000"/>
                <w:lang w:eastAsia="ru-RU"/>
              </w:rPr>
              <w:t>Завоевание фараонов. Практикум</w:t>
            </w:r>
          </w:p>
        </w:tc>
        <w:tc>
          <w:tcPr>
            <w:tcW w:w="1901" w:type="dxa"/>
            <w:gridSpan w:val="2"/>
          </w:tcPr>
          <w:p w:rsidR="004E1979" w:rsidRPr="002C549F" w:rsidRDefault="004E1979" w:rsidP="005A5745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lang w:eastAsia="ru-RU"/>
              </w:rPr>
            </w:pPr>
          </w:p>
          <w:p w:rsidR="004E1979" w:rsidRPr="002C549F" w:rsidRDefault="004E1979" w:rsidP="005A5745">
            <w:pPr>
              <w:rPr>
                <w:rFonts w:ascii="Times New Roman" w:hAnsi="Times New Roman"/>
                <w:lang w:eastAsia="ru-RU"/>
              </w:rPr>
            </w:pPr>
            <w:r w:rsidRPr="002C549F">
              <w:rPr>
                <w:rFonts w:ascii="Times New Roman" w:hAnsi="Times New Roman"/>
              </w:rPr>
              <w:t xml:space="preserve">Иметь представление о понятиях:  Тутмос Ш. Нубия. </w:t>
            </w:r>
            <w:proofErr w:type="spellStart"/>
            <w:r w:rsidRPr="002C549F">
              <w:rPr>
                <w:rFonts w:ascii="Times New Roman" w:hAnsi="Times New Roman"/>
              </w:rPr>
              <w:t>Ахетатон</w:t>
            </w:r>
            <w:proofErr w:type="spellEnd"/>
            <w:r w:rsidRPr="002C549F">
              <w:rPr>
                <w:rFonts w:ascii="Times New Roman" w:hAnsi="Times New Roman"/>
              </w:rPr>
              <w:t>.</w:t>
            </w:r>
          </w:p>
        </w:tc>
        <w:tc>
          <w:tcPr>
            <w:tcW w:w="4253" w:type="dxa"/>
            <w:gridSpan w:val="2"/>
          </w:tcPr>
          <w:p w:rsidR="004E1979" w:rsidRPr="00835363" w:rsidRDefault="004E1979" w:rsidP="005A5745">
            <w:pPr>
              <w:rPr>
                <w:rFonts w:ascii="Times New Roman" w:hAnsi="Times New Roman"/>
                <w:bCs/>
                <w:iCs/>
                <w:color w:val="000000"/>
                <w:lang w:eastAsia="ru-RU"/>
              </w:rPr>
            </w:pP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П: структу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рируют знания; самостоя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тельно выделяют и формули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руют цели; ориентируются в учебнике; осуществляют поиск необходимой инфор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мации для выполнения задания. К: всту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пают в речевое общение, участвуют в диалоге, рабо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тают с книгой. Р: оценивают свою работу на уроке; ана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лизируют эмоциональное состояние, полученное от успешной (неуспешной) деятельности на уроке.</w:t>
            </w:r>
          </w:p>
        </w:tc>
        <w:tc>
          <w:tcPr>
            <w:tcW w:w="2693" w:type="dxa"/>
            <w:gridSpan w:val="2"/>
          </w:tcPr>
          <w:p w:rsidR="004E1979" w:rsidRPr="002C549F" w:rsidRDefault="004E1979" w:rsidP="005A5745">
            <w:pPr>
              <w:spacing w:after="0" w:line="240" w:lineRule="auto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r w:rsidRPr="002C549F">
              <w:rPr>
                <w:rFonts w:ascii="Times New Roman" w:hAnsi="Times New Roman"/>
                <w:color w:val="000000"/>
                <w:lang w:eastAsia="ru-RU"/>
              </w:rPr>
              <w:t>Анализируют и характеризуют эмоциональное со</w:t>
            </w:r>
            <w:r w:rsidRPr="002C549F">
              <w:rPr>
                <w:rFonts w:ascii="Times New Roman" w:hAnsi="Times New Roman"/>
                <w:color w:val="000000"/>
                <w:lang w:eastAsia="ru-RU"/>
              </w:rPr>
              <w:softHyphen/>
              <w:t>стояние и чувства окружающих, строят свои взаимоотношения с их учетом; применяют правила делового сотрудничества</w:t>
            </w:r>
          </w:p>
        </w:tc>
        <w:tc>
          <w:tcPr>
            <w:tcW w:w="1985" w:type="dxa"/>
            <w:gridSpan w:val="2"/>
          </w:tcPr>
          <w:p w:rsidR="004E1979" w:rsidRPr="00C67158" w:rsidRDefault="004E1979" w:rsidP="005A5745">
            <w:pPr>
              <w:spacing w:after="0" w:line="240" w:lineRule="atLeast"/>
              <w:rPr>
                <w:rFonts w:ascii="Arial" w:hAnsi="Arial" w:cs="Arial"/>
                <w:color w:val="000000"/>
                <w:lang w:eastAsia="ru-RU"/>
              </w:rPr>
            </w:pPr>
            <w:r w:rsidRPr="00C67158">
              <w:rPr>
                <w:rFonts w:ascii="Times New Roman" w:hAnsi="Times New Roman"/>
                <w:color w:val="000000"/>
                <w:lang w:eastAsia="ru-RU"/>
              </w:rPr>
              <w:t>читать историческую карту, делать выводы; определять значение завоеваний фараонов.</w:t>
            </w:r>
          </w:p>
        </w:tc>
        <w:tc>
          <w:tcPr>
            <w:tcW w:w="1134" w:type="dxa"/>
            <w:gridSpan w:val="2"/>
          </w:tcPr>
          <w:p w:rsidR="004E1979" w:rsidRPr="002C549F" w:rsidRDefault="004E1979" w:rsidP="005A5745">
            <w:pPr>
              <w:spacing w:after="0" w:line="240" w:lineRule="auto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proofErr w:type="spellStart"/>
            <w:r w:rsidRPr="002C549F">
              <w:rPr>
                <w:rFonts w:ascii="Times New Roman" w:hAnsi="Times New Roman"/>
                <w:color w:val="000000"/>
                <w:lang w:eastAsia="ru-RU"/>
              </w:rPr>
              <w:t>мультимедиацентр</w:t>
            </w:r>
            <w:proofErr w:type="spellEnd"/>
            <w:r w:rsidRPr="002C549F">
              <w:rPr>
                <w:rFonts w:ascii="Times New Roman" w:hAnsi="Times New Roman"/>
                <w:color w:val="000000"/>
                <w:lang w:eastAsia="ru-RU"/>
              </w:rPr>
              <w:t>, экран, электронная презентация</w:t>
            </w:r>
          </w:p>
        </w:tc>
        <w:tc>
          <w:tcPr>
            <w:tcW w:w="944" w:type="dxa"/>
          </w:tcPr>
          <w:p w:rsidR="004E1979" w:rsidRPr="002C549F" w:rsidRDefault="004E1979" w:rsidP="005A5745">
            <w:pPr>
              <w:spacing w:after="0" w:line="240" w:lineRule="atLeast"/>
              <w:rPr>
                <w:rFonts w:ascii="Arial" w:hAnsi="Arial" w:cs="Arial"/>
                <w:color w:val="000000"/>
                <w:lang w:eastAsia="ru-RU"/>
              </w:rPr>
            </w:pPr>
            <w:r w:rsidRPr="002C549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§13, </w:t>
            </w:r>
          </w:p>
        </w:tc>
      </w:tr>
      <w:tr w:rsidR="004E1979" w:rsidRPr="002C549F" w:rsidTr="005A5745">
        <w:tc>
          <w:tcPr>
            <w:tcW w:w="549" w:type="dxa"/>
            <w:gridSpan w:val="2"/>
          </w:tcPr>
          <w:p w:rsidR="004E1979" w:rsidRPr="002C549F" w:rsidRDefault="004E1979" w:rsidP="005A5745">
            <w:pPr>
              <w:spacing w:after="0" w:line="240" w:lineRule="auto"/>
              <w:jc w:val="both"/>
              <w:rPr>
                <w:rFonts w:ascii="Times New Roman" w:hAnsi="Times New Roman"/>
                <w:bCs/>
                <w:smallCaps/>
                <w:color w:val="000000"/>
                <w:lang w:eastAsia="ru-RU"/>
              </w:rPr>
            </w:pPr>
            <w:r w:rsidRPr="002C549F">
              <w:rPr>
                <w:rFonts w:ascii="Times New Roman" w:hAnsi="Times New Roman"/>
                <w:bCs/>
                <w:smallCaps/>
                <w:color w:val="000000"/>
                <w:lang w:eastAsia="ru-RU"/>
              </w:rPr>
              <w:t>17</w:t>
            </w:r>
          </w:p>
        </w:tc>
        <w:tc>
          <w:tcPr>
            <w:tcW w:w="509" w:type="dxa"/>
          </w:tcPr>
          <w:p w:rsidR="004E1979" w:rsidRPr="002C549F" w:rsidRDefault="004E1979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587" w:type="dxa"/>
          </w:tcPr>
          <w:p w:rsidR="004E1979" w:rsidRPr="002C549F" w:rsidRDefault="004E1979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1983" w:type="dxa"/>
          </w:tcPr>
          <w:p w:rsidR="004E1979" w:rsidRPr="002C549F" w:rsidRDefault="004E1979" w:rsidP="005A5745">
            <w:pPr>
              <w:spacing w:after="0" w:line="240" w:lineRule="atLeast"/>
              <w:rPr>
                <w:rFonts w:ascii="Arial" w:hAnsi="Arial" w:cs="Arial"/>
                <w:color w:val="000000"/>
                <w:lang w:eastAsia="ru-RU"/>
              </w:rPr>
            </w:pPr>
            <w:r w:rsidRPr="00C67158">
              <w:rPr>
                <w:rFonts w:ascii="Times New Roman" w:hAnsi="Times New Roman"/>
                <w:color w:val="000000"/>
                <w:lang w:eastAsia="ru-RU"/>
              </w:rPr>
              <w:t>Культура Древнего Египта</w:t>
            </w:r>
            <w:r>
              <w:rPr>
                <w:rFonts w:ascii="Times New Roman" w:hAnsi="Times New Roman"/>
                <w:color w:val="000000"/>
                <w:lang w:eastAsia="ru-RU"/>
              </w:rPr>
              <w:t xml:space="preserve">. </w:t>
            </w:r>
            <w:r>
              <w:rPr>
                <w:rFonts w:ascii="Times New Roman" w:hAnsi="Times New Roman"/>
                <w:color w:val="000000"/>
                <w:lang w:eastAsia="ru-RU"/>
              </w:rPr>
              <w:lastRenderedPageBreak/>
              <w:t>К</w:t>
            </w:r>
            <w:r w:rsidRPr="002C549F">
              <w:rPr>
                <w:rFonts w:ascii="Times New Roman" w:hAnsi="Times New Roman"/>
                <w:color w:val="000000"/>
                <w:lang w:eastAsia="ru-RU"/>
              </w:rPr>
              <w:t>омбинированный</w:t>
            </w:r>
            <w:r>
              <w:rPr>
                <w:rFonts w:ascii="Times New Roman" w:hAnsi="Times New Roman"/>
                <w:color w:val="000000"/>
                <w:lang w:eastAsia="ru-RU"/>
              </w:rPr>
              <w:t xml:space="preserve"> урок. </w:t>
            </w:r>
          </w:p>
        </w:tc>
        <w:tc>
          <w:tcPr>
            <w:tcW w:w="1901" w:type="dxa"/>
            <w:gridSpan w:val="2"/>
          </w:tcPr>
          <w:p w:rsidR="004E1979" w:rsidRPr="002C549F" w:rsidRDefault="004E1979" w:rsidP="005A5745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lang w:eastAsia="ru-RU"/>
              </w:rPr>
            </w:pPr>
          </w:p>
          <w:p w:rsidR="004E1979" w:rsidRPr="002C549F" w:rsidRDefault="004E1979" w:rsidP="005A5745">
            <w:pPr>
              <w:rPr>
                <w:rFonts w:ascii="Times New Roman" w:hAnsi="Times New Roman"/>
                <w:lang w:eastAsia="ru-RU"/>
              </w:rPr>
            </w:pPr>
            <w:r w:rsidRPr="002C549F">
              <w:rPr>
                <w:rFonts w:ascii="Times New Roman" w:hAnsi="Times New Roman"/>
              </w:rPr>
              <w:lastRenderedPageBreak/>
              <w:t>Иметь представление о понятиях:  Боги древних египтян.</w:t>
            </w:r>
          </w:p>
        </w:tc>
        <w:tc>
          <w:tcPr>
            <w:tcW w:w="4253" w:type="dxa"/>
            <w:gridSpan w:val="2"/>
          </w:tcPr>
          <w:p w:rsidR="004E1979" w:rsidRPr="00835363" w:rsidRDefault="004E1979" w:rsidP="005A5745">
            <w:pPr>
              <w:rPr>
                <w:rFonts w:ascii="Times New Roman" w:hAnsi="Times New Roman"/>
                <w:lang w:eastAsia="ru-RU"/>
              </w:rPr>
            </w:pP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lastRenderedPageBreak/>
              <w:t>П: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t xml:space="preserve"> выявляют особенности и признаки кли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lastRenderedPageBreak/>
              <w:t>матических условий и про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живания людей на полуост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рове Индостан; приводят примеры в качестве дока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 xml:space="preserve">зательства выдвигаемых положений. 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К: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t xml:space="preserve"> взаи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модействуют в ходе группо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вой работы, ведут диалог, участвуют в дискуссии; при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нимают другое мнение и по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зицию, допускают сущест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вование различных точек зрения.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Р: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t xml:space="preserve"> прогнози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руют результаты уровня ус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воения изучаемого материа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ла; принимают и сохраняют учебную задачу</w:t>
            </w:r>
          </w:p>
        </w:tc>
        <w:tc>
          <w:tcPr>
            <w:tcW w:w="2693" w:type="dxa"/>
            <w:gridSpan w:val="2"/>
          </w:tcPr>
          <w:p w:rsidR="004E1979" w:rsidRPr="002C549F" w:rsidRDefault="004E1979" w:rsidP="005A5745">
            <w:pPr>
              <w:spacing w:after="0" w:line="240" w:lineRule="auto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r w:rsidRPr="002C549F">
              <w:rPr>
                <w:rFonts w:ascii="Times New Roman" w:hAnsi="Times New Roman"/>
                <w:color w:val="000000"/>
                <w:lang w:eastAsia="ru-RU"/>
              </w:rPr>
              <w:lastRenderedPageBreak/>
              <w:t>Сохраняют моти</w:t>
            </w:r>
            <w:r w:rsidRPr="002C549F">
              <w:rPr>
                <w:rFonts w:ascii="Times New Roman" w:hAnsi="Times New Roman"/>
                <w:color w:val="000000"/>
                <w:lang w:eastAsia="ru-RU"/>
              </w:rPr>
              <w:softHyphen/>
              <w:t xml:space="preserve">вацию к учебной деятельности; </w:t>
            </w:r>
            <w:r w:rsidRPr="002C549F">
              <w:rPr>
                <w:rFonts w:ascii="Times New Roman" w:hAnsi="Times New Roman"/>
                <w:color w:val="000000"/>
                <w:lang w:eastAsia="ru-RU"/>
              </w:rPr>
              <w:lastRenderedPageBreak/>
              <w:t>про</w:t>
            </w:r>
            <w:r w:rsidRPr="002C549F">
              <w:rPr>
                <w:rFonts w:ascii="Times New Roman" w:hAnsi="Times New Roman"/>
                <w:color w:val="000000"/>
                <w:lang w:eastAsia="ru-RU"/>
              </w:rPr>
              <w:softHyphen/>
              <w:t>являют интерес к новому учебному материалу; выра</w:t>
            </w:r>
            <w:r w:rsidRPr="002C549F">
              <w:rPr>
                <w:rFonts w:ascii="Times New Roman" w:hAnsi="Times New Roman"/>
                <w:color w:val="000000"/>
                <w:lang w:eastAsia="ru-RU"/>
              </w:rPr>
              <w:softHyphen/>
              <w:t>жают положитель</w:t>
            </w:r>
            <w:r w:rsidRPr="002C549F">
              <w:rPr>
                <w:rFonts w:ascii="Times New Roman" w:hAnsi="Times New Roman"/>
                <w:color w:val="000000"/>
                <w:lang w:eastAsia="ru-RU"/>
              </w:rPr>
              <w:softHyphen/>
              <w:t>ное отношение к процессу позна</w:t>
            </w:r>
            <w:r w:rsidRPr="002C549F">
              <w:rPr>
                <w:rFonts w:ascii="Times New Roman" w:hAnsi="Times New Roman"/>
                <w:color w:val="000000"/>
                <w:lang w:eastAsia="ru-RU"/>
              </w:rPr>
              <w:softHyphen/>
              <w:t>ния; адекватно по</w:t>
            </w:r>
            <w:r w:rsidRPr="002C549F">
              <w:rPr>
                <w:rFonts w:ascii="Times New Roman" w:hAnsi="Times New Roman"/>
                <w:color w:val="000000"/>
                <w:lang w:eastAsia="ru-RU"/>
              </w:rPr>
              <w:softHyphen/>
              <w:t>нимают причины успешности  учебной деятельности</w:t>
            </w:r>
          </w:p>
        </w:tc>
        <w:tc>
          <w:tcPr>
            <w:tcW w:w="1985" w:type="dxa"/>
            <w:gridSpan w:val="2"/>
          </w:tcPr>
          <w:p w:rsidR="004E1979" w:rsidRPr="00C67158" w:rsidRDefault="004E1979" w:rsidP="005A5745">
            <w:pPr>
              <w:spacing w:after="0" w:line="240" w:lineRule="auto"/>
              <w:rPr>
                <w:rFonts w:ascii="Arial" w:hAnsi="Arial" w:cs="Arial"/>
                <w:color w:val="000000"/>
                <w:lang w:eastAsia="ru-RU"/>
              </w:rPr>
            </w:pPr>
          </w:p>
          <w:p w:rsidR="004E1979" w:rsidRPr="00C67158" w:rsidRDefault="004E1979" w:rsidP="005A5745">
            <w:pPr>
              <w:spacing w:after="0" w:line="240" w:lineRule="atLeast"/>
              <w:rPr>
                <w:rFonts w:ascii="Arial" w:hAnsi="Arial" w:cs="Arial"/>
                <w:color w:val="000000"/>
                <w:lang w:eastAsia="ru-RU"/>
              </w:rPr>
            </w:pPr>
            <w:r w:rsidRPr="00C67158">
              <w:rPr>
                <w:rFonts w:ascii="Times New Roman" w:hAnsi="Times New Roman"/>
                <w:i/>
                <w:iCs/>
                <w:color w:val="000000"/>
                <w:lang w:eastAsia="ru-RU"/>
              </w:rPr>
              <w:t> </w:t>
            </w:r>
            <w:r w:rsidRPr="00C67158">
              <w:rPr>
                <w:rFonts w:ascii="Times New Roman" w:hAnsi="Times New Roman"/>
                <w:color w:val="000000"/>
                <w:lang w:eastAsia="ru-RU"/>
              </w:rPr>
              <w:t xml:space="preserve">самостоятельно </w:t>
            </w:r>
            <w:r w:rsidRPr="00C67158">
              <w:rPr>
                <w:rFonts w:ascii="Times New Roman" w:hAnsi="Times New Roman"/>
                <w:color w:val="000000"/>
                <w:lang w:eastAsia="ru-RU"/>
              </w:rPr>
              <w:lastRenderedPageBreak/>
              <w:t>строить рассказ на основе разных источников информации.</w:t>
            </w:r>
          </w:p>
        </w:tc>
        <w:tc>
          <w:tcPr>
            <w:tcW w:w="1134" w:type="dxa"/>
            <w:gridSpan w:val="2"/>
          </w:tcPr>
          <w:p w:rsidR="004E1979" w:rsidRPr="002C549F" w:rsidRDefault="004E1979" w:rsidP="005A5745">
            <w:pPr>
              <w:spacing w:after="0" w:line="240" w:lineRule="auto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proofErr w:type="spellStart"/>
            <w:r w:rsidRPr="002C549F">
              <w:rPr>
                <w:rFonts w:ascii="Times New Roman" w:hAnsi="Times New Roman"/>
                <w:color w:val="000000"/>
                <w:lang w:eastAsia="ru-RU"/>
              </w:rPr>
              <w:lastRenderedPageBreak/>
              <w:t>мультимедиацентр</w:t>
            </w:r>
            <w:proofErr w:type="spellEnd"/>
            <w:r w:rsidRPr="002C549F">
              <w:rPr>
                <w:rFonts w:ascii="Times New Roman" w:hAnsi="Times New Roman"/>
                <w:color w:val="000000"/>
                <w:lang w:eastAsia="ru-RU"/>
              </w:rPr>
              <w:lastRenderedPageBreak/>
              <w:t>, экран, электронная презентация</w:t>
            </w:r>
          </w:p>
        </w:tc>
        <w:tc>
          <w:tcPr>
            <w:tcW w:w="944" w:type="dxa"/>
          </w:tcPr>
          <w:p w:rsidR="004E1979" w:rsidRPr="002C549F" w:rsidRDefault="004E1979" w:rsidP="005A5745">
            <w:pPr>
              <w:spacing w:after="0" w:line="240" w:lineRule="auto"/>
              <w:rPr>
                <w:rFonts w:ascii="Arial" w:hAnsi="Arial" w:cs="Arial"/>
                <w:color w:val="000000"/>
                <w:lang w:eastAsia="ru-RU"/>
              </w:rPr>
            </w:pPr>
            <w:r w:rsidRPr="002C549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§14, </w:t>
            </w:r>
            <w:r w:rsidRPr="002C549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задания в рабочей тетради.</w:t>
            </w:r>
          </w:p>
          <w:p w:rsidR="004E1979" w:rsidRPr="002C549F" w:rsidRDefault="004E1979" w:rsidP="005A5745">
            <w:pPr>
              <w:spacing w:after="0" w:line="240" w:lineRule="auto"/>
              <w:rPr>
                <w:rFonts w:ascii="Arial" w:hAnsi="Arial" w:cs="Arial"/>
                <w:color w:val="000000"/>
                <w:lang w:eastAsia="ru-RU"/>
              </w:rPr>
            </w:pPr>
            <w:proofErr w:type="spellStart"/>
            <w:r w:rsidRPr="002C549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Повто</w:t>
            </w:r>
            <w:proofErr w:type="spellEnd"/>
            <w:r w:rsidRPr="002C549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  <w:p w:rsidR="004E1979" w:rsidRPr="002C549F" w:rsidRDefault="004E1979" w:rsidP="005A5745">
            <w:pPr>
              <w:spacing w:after="0" w:line="240" w:lineRule="atLeast"/>
              <w:rPr>
                <w:rFonts w:ascii="Arial" w:hAnsi="Arial" w:cs="Arial"/>
                <w:color w:val="000000"/>
                <w:lang w:eastAsia="ru-RU"/>
              </w:rPr>
            </w:pPr>
            <w:r w:rsidRPr="002C549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стр.61-80</w:t>
            </w:r>
          </w:p>
        </w:tc>
      </w:tr>
      <w:tr w:rsidR="004E1979" w:rsidRPr="002C549F" w:rsidTr="005A5745">
        <w:tc>
          <w:tcPr>
            <w:tcW w:w="549" w:type="dxa"/>
            <w:gridSpan w:val="2"/>
          </w:tcPr>
          <w:p w:rsidR="004E1979" w:rsidRPr="002C549F" w:rsidRDefault="004E1979" w:rsidP="005A5745">
            <w:pPr>
              <w:spacing w:after="0" w:line="240" w:lineRule="auto"/>
              <w:jc w:val="both"/>
              <w:rPr>
                <w:rFonts w:ascii="Times New Roman" w:hAnsi="Times New Roman"/>
                <w:bCs/>
                <w:smallCaps/>
                <w:color w:val="000000"/>
                <w:lang w:eastAsia="ru-RU"/>
              </w:rPr>
            </w:pPr>
            <w:r w:rsidRPr="002C549F">
              <w:rPr>
                <w:rFonts w:ascii="Times New Roman" w:hAnsi="Times New Roman"/>
                <w:bCs/>
                <w:smallCaps/>
                <w:color w:val="000000"/>
                <w:lang w:eastAsia="ru-RU"/>
              </w:rPr>
              <w:lastRenderedPageBreak/>
              <w:t>18</w:t>
            </w:r>
          </w:p>
        </w:tc>
        <w:tc>
          <w:tcPr>
            <w:tcW w:w="509" w:type="dxa"/>
          </w:tcPr>
          <w:p w:rsidR="004E1979" w:rsidRPr="002C549F" w:rsidRDefault="004E1979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587" w:type="dxa"/>
          </w:tcPr>
          <w:p w:rsidR="004E1979" w:rsidRPr="002C549F" w:rsidRDefault="004E1979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1983" w:type="dxa"/>
          </w:tcPr>
          <w:p w:rsidR="004E1979" w:rsidRPr="00C67158" w:rsidRDefault="004E1979" w:rsidP="005A5745">
            <w:pPr>
              <w:spacing w:after="0" w:line="240" w:lineRule="atLeast"/>
              <w:rPr>
                <w:rFonts w:ascii="Times New Roman" w:hAnsi="Times New Roman"/>
                <w:color w:val="000000"/>
                <w:lang w:eastAsia="ru-RU"/>
              </w:rPr>
            </w:pPr>
            <w:r w:rsidRPr="00C67158">
              <w:rPr>
                <w:rFonts w:ascii="Times New Roman" w:hAnsi="Times New Roman"/>
                <w:color w:val="000000"/>
                <w:lang w:eastAsia="ru-RU"/>
              </w:rPr>
              <w:t>Древний Египет.</w:t>
            </w:r>
          </w:p>
          <w:p w:rsidR="004E1979" w:rsidRPr="002C549F" w:rsidRDefault="004E1979" w:rsidP="005A5745">
            <w:pPr>
              <w:spacing w:after="0" w:line="240" w:lineRule="atLeast"/>
              <w:rPr>
                <w:rFonts w:ascii="Arial" w:hAnsi="Arial" w:cs="Arial"/>
                <w:color w:val="000000"/>
                <w:lang w:eastAsia="ru-RU"/>
              </w:rPr>
            </w:pPr>
            <w:r w:rsidRPr="00C67158">
              <w:rPr>
                <w:rFonts w:ascii="Times New Roman" w:hAnsi="Times New Roman"/>
                <w:color w:val="000000"/>
                <w:lang w:eastAsia="ru-RU"/>
              </w:rPr>
              <w:t>Контрольный урок</w:t>
            </w:r>
          </w:p>
        </w:tc>
        <w:tc>
          <w:tcPr>
            <w:tcW w:w="1901" w:type="dxa"/>
            <w:gridSpan w:val="2"/>
          </w:tcPr>
          <w:p w:rsidR="004E1979" w:rsidRPr="002C549F" w:rsidRDefault="004E1979" w:rsidP="005A5745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lang w:eastAsia="ru-RU"/>
              </w:rPr>
            </w:pPr>
            <w:r w:rsidRPr="002C549F">
              <w:rPr>
                <w:rFonts w:ascii="Times New Roman" w:hAnsi="Times New Roman"/>
              </w:rPr>
              <w:t xml:space="preserve">Иметь представление о понятиях:  Боги древних </w:t>
            </w:r>
            <w:proofErr w:type="spellStart"/>
            <w:r w:rsidRPr="002C549F">
              <w:rPr>
                <w:rFonts w:ascii="Times New Roman" w:hAnsi="Times New Roman"/>
              </w:rPr>
              <w:t>еги</w:t>
            </w:r>
            <w:proofErr w:type="spellEnd"/>
            <w:r w:rsidRPr="002C549F">
              <w:rPr>
                <w:rFonts w:ascii="Times New Roman" w:hAnsi="Times New Roman"/>
              </w:rPr>
              <w:t xml:space="preserve"> Иметь представление о понятиях:  Боги древних Иметь представление о понятиях:  Боги древних египтян.</w:t>
            </w:r>
          </w:p>
        </w:tc>
        <w:tc>
          <w:tcPr>
            <w:tcW w:w="4253" w:type="dxa"/>
            <w:gridSpan w:val="2"/>
          </w:tcPr>
          <w:p w:rsidR="004E1979" w:rsidRPr="00835363" w:rsidRDefault="004E1979" w:rsidP="005A5745">
            <w:pPr>
              <w:rPr>
                <w:rFonts w:ascii="Times New Roman" w:hAnsi="Times New Roman"/>
                <w:lang w:eastAsia="ru-RU"/>
              </w:rPr>
            </w:pPr>
            <w:r w:rsidRPr="00835363">
              <w:rPr>
                <w:rFonts w:ascii="Times New Roman" w:hAnsi="Times New Roman"/>
                <w:iCs/>
                <w:color w:val="000000"/>
                <w:lang w:eastAsia="ru-RU"/>
              </w:rPr>
              <w:t>П: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t xml:space="preserve"> устанавливают  причинно-следствен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 xml:space="preserve">ные связи и зависимости между объектами. 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К: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t xml:space="preserve"> плани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руют цели и способы взаи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 xml:space="preserve">модействия; обмениваются мнениями, слушают друг друга. 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Р: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t xml:space="preserve"> удерживают цель деятельности до полу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чения ее результата; осуще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ствляют самостоятельный контроль своей деятельности</w:t>
            </w:r>
          </w:p>
        </w:tc>
        <w:tc>
          <w:tcPr>
            <w:tcW w:w="2693" w:type="dxa"/>
            <w:gridSpan w:val="2"/>
          </w:tcPr>
          <w:p w:rsidR="004E1979" w:rsidRPr="002C549F" w:rsidRDefault="004E1979" w:rsidP="005A5745">
            <w:pPr>
              <w:spacing w:after="0" w:line="240" w:lineRule="auto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r w:rsidRPr="002C549F">
              <w:rPr>
                <w:rFonts w:ascii="Times New Roman" w:hAnsi="Times New Roman"/>
                <w:color w:val="000000"/>
                <w:lang w:eastAsia="ru-RU"/>
              </w:rPr>
              <w:t>Проявляют заинте</w:t>
            </w:r>
            <w:r w:rsidRPr="002C549F">
              <w:rPr>
                <w:rFonts w:ascii="Times New Roman" w:hAnsi="Times New Roman"/>
                <w:color w:val="000000"/>
                <w:lang w:eastAsia="ru-RU"/>
              </w:rPr>
              <w:softHyphen/>
              <w:t>ресованность не только в личном успехе, но и в раз</w:t>
            </w:r>
            <w:r w:rsidRPr="002C549F">
              <w:rPr>
                <w:rFonts w:ascii="Times New Roman" w:hAnsi="Times New Roman"/>
                <w:color w:val="000000"/>
                <w:lang w:eastAsia="ru-RU"/>
              </w:rPr>
              <w:softHyphen/>
              <w:t>витии успешной деятельности сво</w:t>
            </w:r>
            <w:r w:rsidRPr="002C549F">
              <w:rPr>
                <w:rFonts w:ascii="Times New Roman" w:hAnsi="Times New Roman"/>
                <w:color w:val="000000"/>
                <w:lang w:eastAsia="ru-RU"/>
              </w:rPr>
              <w:softHyphen/>
              <w:t>его класса</w:t>
            </w:r>
          </w:p>
        </w:tc>
        <w:tc>
          <w:tcPr>
            <w:tcW w:w="1985" w:type="dxa"/>
            <w:gridSpan w:val="2"/>
          </w:tcPr>
          <w:p w:rsidR="004E1979" w:rsidRPr="006E1F8C" w:rsidRDefault="004E1979" w:rsidP="005A5745">
            <w:pPr>
              <w:spacing w:after="0" w:line="240" w:lineRule="atLeast"/>
              <w:rPr>
                <w:rFonts w:ascii="Arial" w:hAnsi="Arial" w:cs="Arial"/>
                <w:color w:val="000000"/>
                <w:lang w:eastAsia="ru-RU"/>
              </w:rPr>
            </w:pPr>
            <w:r w:rsidRPr="006E1F8C">
              <w:rPr>
                <w:rFonts w:ascii="Times New Roman" w:hAnsi="Times New Roman"/>
                <w:color w:val="000000"/>
                <w:lang w:eastAsia="ru-RU"/>
              </w:rPr>
              <w:t>картой, текстом учебника, формулировать несложные выводы.</w:t>
            </w:r>
          </w:p>
        </w:tc>
        <w:tc>
          <w:tcPr>
            <w:tcW w:w="1134" w:type="dxa"/>
            <w:gridSpan w:val="2"/>
          </w:tcPr>
          <w:p w:rsidR="004E1979" w:rsidRPr="002C549F" w:rsidRDefault="004E1979" w:rsidP="005A5745">
            <w:pPr>
              <w:spacing w:after="0" w:line="240" w:lineRule="auto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proofErr w:type="spellStart"/>
            <w:r w:rsidRPr="002C549F">
              <w:rPr>
                <w:rFonts w:ascii="Times New Roman" w:hAnsi="Times New Roman"/>
                <w:color w:val="000000"/>
                <w:lang w:eastAsia="ru-RU"/>
              </w:rPr>
              <w:t>мультимедиацентр</w:t>
            </w:r>
            <w:proofErr w:type="spellEnd"/>
            <w:r w:rsidRPr="002C549F">
              <w:rPr>
                <w:rFonts w:ascii="Times New Roman" w:hAnsi="Times New Roman"/>
                <w:color w:val="000000"/>
                <w:lang w:eastAsia="ru-RU"/>
              </w:rPr>
              <w:t>, экран, электронная презентация</w:t>
            </w:r>
          </w:p>
        </w:tc>
        <w:tc>
          <w:tcPr>
            <w:tcW w:w="944" w:type="dxa"/>
          </w:tcPr>
          <w:p w:rsidR="004E1979" w:rsidRPr="002C549F" w:rsidRDefault="004E1979" w:rsidP="005A5745">
            <w:pPr>
              <w:spacing w:after="0" w:line="240" w:lineRule="auto"/>
              <w:rPr>
                <w:rFonts w:ascii="Arial" w:hAnsi="Arial" w:cs="Arial"/>
                <w:color w:val="444444"/>
                <w:sz w:val="2"/>
                <w:szCs w:val="18"/>
                <w:lang w:eastAsia="ru-RU"/>
              </w:rPr>
            </w:pPr>
          </w:p>
        </w:tc>
      </w:tr>
      <w:tr w:rsidR="004E1979" w:rsidRPr="002C549F" w:rsidTr="005A5745">
        <w:tc>
          <w:tcPr>
            <w:tcW w:w="549" w:type="dxa"/>
            <w:gridSpan w:val="2"/>
          </w:tcPr>
          <w:p w:rsidR="004E1979" w:rsidRPr="002C549F" w:rsidRDefault="004E1979" w:rsidP="005A5745">
            <w:pPr>
              <w:spacing w:after="0" w:line="240" w:lineRule="auto"/>
              <w:jc w:val="both"/>
              <w:rPr>
                <w:rFonts w:ascii="Times New Roman" w:hAnsi="Times New Roman"/>
                <w:bCs/>
                <w:smallCaps/>
                <w:color w:val="000000"/>
                <w:lang w:eastAsia="ru-RU"/>
              </w:rPr>
            </w:pPr>
            <w:r w:rsidRPr="002C549F">
              <w:rPr>
                <w:rFonts w:ascii="Times New Roman" w:hAnsi="Times New Roman"/>
                <w:bCs/>
                <w:smallCaps/>
                <w:color w:val="000000"/>
                <w:lang w:eastAsia="ru-RU"/>
              </w:rPr>
              <w:t>19</w:t>
            </w:r>
          </w:p>
        </w:tc>
        <w:tc>
          <w:tcPr>
            <w:tcW w:w="509" w:type="dxa"/>
          </w:tcPr>
          <w:p w:rsidR="004E1979" w:rsidRPr="002C549F" w:rsidRDefault="004E1979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587" w:type="dxa"/>
          </w:tcPr>
          <w:p w:rsidR="004E1979" w:rsidRPr="002C549F" w:rsidRDefault="004E1979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1983" w:type="dxa"/>
          </w:tcPr>
          <w:p w:rsidR="004E1979" w:rsidRPr="006E1F8C" w:rsidRDefault="004E1979" w:rsidP="005A5745">
            <w:pPr>
              <w:spacing w:after="0" w:line="240" w:lineRule="atLeast"/>
              <w:rPr>
                <w:rFonts w:ascii="Arial" w:hAnsi="Arial" w:cs="Arial"/>
                <w:color w:val="000000"/>
                <w:lang w:eastAsia="ru-RU"/>
              </w:rPr>
            </w:pPr>
            <w:r w:rsidRPr="006E1F8C">
              <w:rPr>
                <w:rFonts w:ascii="Times New Roman" w:hAnsi="Times New Roman"/>
                <w:color w:val="000000"/>
                <w:lang w:eastAsia="ru-RU"/>
              </w:rPr>
              <w:t>Финикийские мореплаватели</w:t>
            </w:r>
            <w:r>
              <w:rPr>
                <w:rFonts w:ascii="Times New Roman" w:hAnsi="Times New Roman"/>
                <w:color w:val="000000"/>
                <w:lang w:eastAsia="ru-RU"/>
              </w:rPr>
              <w:t>. К</w:t>
            </w:r>
            <w:r w:rsidRPr="006E1F8C">
              <w:rPr>
                <w:rFonts w:ascii="Times New Roman" w:hAnsi="Times New Roman"/>
                <w:color w:val="000000"/>
                <w:lang w:eastAsia="ru-RU"/>
              </w:rPr>
              <w:t>омбинированный</w:t>
            </w:r>
            <w:r>
              <w:rPr>
                <w:rFonts w:ascii="Times New Roman" w:hAnsi="Times New Roman"/>
                <w:color w:val="000000"/>
                <w:lang w:eastAsia="ru-RU"/>
              </w:rPr>
              <w:t xml:space="preserve"> урок.</w:t>
            </w:r>
          </w:p>
        </w:tc>
        <w:tc>
          <w:tcPr>
            <w:tcW w:w="1901" w:type="dxa"/>
            <w:gridSpan w:val="2"/>
          </w:tcPr>
          <w:p w:rsidR="004E1979" w:rsidRPr="002C549F" w:rsidRDefault="004E1979" w:rsidP="005A5745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lang w:eastAsia="ru-RU"/>
              </w:rPr>
            </w:pPr>
          </w:p>
          <w:p w:rsidR="004E1979" w:rsidRPr="002C549F" w:rsidRDefault="004E1979" w:rsidP="005A5745">
            <w:pPr>
              <w:rPr>
                <w:rFonts w:ascii="Times New Roman" w:hAnsi="Times New Roman"/>
              </w:rPr>
            </w:pPr>
            <w:r w:rsidRPr="002C549F">
              <w:rPr>
                <w:rFonts w:ascii="Times New Roman" w:hAnsi="Times New Roman"/>
              </w:rPr>
              <w:t>Иметь представление о понятиях:  Финикийские города.Финикийский алфавит.</w:t>
            </w:r>
          </w:p>
        </w:tc>
        <w:tc>
          <w:tcPr>
            <w:tcW w:w="4253" w:type="dxa"/>
            <w:gridSpan w:val="2"/>
          </w:tcPr>
          <w:p w:rsidR="004E1979" w:rsidRPr="00835363" w:rsidRDefault="004E1979" w:rsidP="005A5745">
            <w:pPr>
              <w:rPr>
                <w:rFonts w:ascii="Times New Roman" w:hAnsi="Times New Roman"/>
                <w:bCs/>
                <w:iCs/>
                <w:color w:val="000000"/>
                <w:lang w:eastAsia="ru-RU"/>
              </w:rPr>
            </w:pP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П: самостоя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тельно выделяют и форму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лируют цели; анализируют вопросы, формулируют ответы. К: всту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пают в речевое общение; планируют цели и способы взаимодействия. Р: осуществ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ляют индивидуальную обра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зовательную траекторию; оценивают свою работу на уроке</w:t>
            </w:r>
          </w:p>
        </w:tc>
        <w:tc>
          <w:tcPr>
            <w:tcW w:w="2693" w:type="dxa"/>
            <w:gridSpan w:val="2"/>
          </w:tcPr>
          <w:p w:rsidR="004E1979" w:rsidRPr="002C549F" w:rsidRDefault="004E1979" w:rsidP="005A5745">
            <w:pPr>
              <w:spacing w:after="0" w:line="240" w:lineRule="auto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r w:rsidRPr="002C549F">
              <w:rPr>
                <w:rFonts w:ascii="Times New Roman" w:hAnsi="Times New Roman"/>
                <w:color w:val="000000"/>
                <w:lang w:eastAsia="ru-RU"/>
              </w:rPr>
              <w:t>Осознают социально-нравственный опыт предшест</w:t>
            </w:r>
            <w:r w:rsidRPr="002C549F">
              <w:rPr>
                <w:rFonts w:ascii="Times New Roman" w:hAnsi="Times New Roman"/>
                <w:color w:val="000000"/>
                <w:lang w:eastAsia="ru-RU"/>
              </w:rPr>
              <w:softHyphen/>
              <w:t>вующих поколений</w:t>
            </w:r>
          </w:p>
        </w:tc>
        <w:tc>
          <w:tcPr>
            <w:tcW w:w="1985" w:type="dxa"/>
            <w:gridSpan w:val="2"/>
          </w:tcPr>
          <w:p w:rsidR="004E1979" w:rsidRPr="006E1F8C" w:rsidRDefault="004E1979" w:rsidP="005A5745">
            <w:pPr>
              <w:spacing w:after="0" w:line="240" w:lineRule="atLeast"/>
              <w:rPr>
                <w:rFonts w:ascii="Arial" w:hAnsi="Arial" w:cs="Arial"/>
                <w:color w:val="000000"/>
                <w:lang w:eastAsia="ru-RU"/>
              </w:rPr>
            </w:pPr>
            <w:r w:rsidRPr="006E1F8C">
              <w:rPr>
                <w:rFonts w:ascii="Times New Roman" w:hAnsi="Times New Roman"/>
                <w:color w:val="000000"/>
                <w:lang w:eastAsia="ru-RU"/>
              </w:rPr>
              <w:t>читать историческую карту, анализировать исторический текст.</w:t>
            </w:r>
          </w:p>
        </w:tc>
        <w:tc>
          <w:tcPr>
            <w:tcW w:w="1134" w:type="dxa"/>
            <w:gridSpan w:val="2"/>
          </w:tcPr>
          <w:p w:rsidR="004E1979" w:rsidRPr="002C549F" w:rsidRDefault="004E1979" w:rsidP="005A5745">
            <w:pPr>
              <w:spacing w:after="0" w:line="240" w:lineRule="auto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proofErr w:type="spellStart"/>
            <w:r w:rsidRPr="002C549F">
              <w:rPr>
                <w:rFonts w:ascii="Times New Roman" w:hAnsi="Times New Roman"/>
                <w:color w:val="000000"/>
                <w:lang w:eastAsia="ru-RU"/>
              </w:rPr>
              <w:t>мультимедиацентр</w:t>
            </w:r>
            <w:proofErr w:type="spellEnd"/>
            <w:r w:rsidRPr="002C549F">
              <w:rPr>
                <w:rFonts w:ascii="Times New Roman" w:hAnsi="Times New Roman"/>
                <w:color w:val="000000"/>
                <w:lang w:eastAsia="ru-RU"/>
              </w:rPr>
              <w:t xml:space="preserve"> экран, электронная презентация</w:t>
            </w:r>
          </w:p>
        </w:tc>
        <w:tc>
          <w:tcPr>
            <w:tcW w:w="944" w:type="dxa"/>
          </w:tcPr>
          <w:p w:rsidR="004E1979" w:rsidRPr="002C549F" w:rsidRDefault="004E1979" w:rsidP="005A5745">
            <w:pPr>
              <w:spacing w:after="0" w:line="240" w:lineRule="atLeast"/>
              <w:rPr>
                <w:rFonts w:ascii="Arial" w:hAnsi="Arial" w:cs="Arial"/>
                <w:color w:val="000000"/>
                <w:lang w:eastAsia="ru-RU"/>
              </w:rPr>
            </w:pPr>
            <w:r w:rsidRPr="002C549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§15, </w:t>
            </w:r>
          </w:p>
        </w:tc>
      </w:tr>
      <w:tr w:rsidR="004E1979" w:rsidRPr="002C549F" w:rsidTr="005A5745">
        <w:tc>
          <w:tcPr>
            <w:tcW w:w="549" w:type="dxa"/>
            <w:gridSpan w:val="2"/>
          </w:tcPr>
          <w:p w:rsidR="004E1979" w:rsidRPr="002C549F" w:rsidRDefault="004E1979" w:rsidP="005A5745">
            <w:pPr>
              <w:spacing w:after="0" w:line="240" w:lineRule="auto"/>
              <w:jc w:val="both"/>
              <w:rPr>
                <w:rFonts w:ascii="Times New Roman" w:hAnsi="Times New Roman"/>
                <w:bCs/>
                <w:smallCaps/>
                <w:color w:val="000000"/>
                <w:lang w:eastAsia="ru-RU"/>
              </w:rPr>
            </w:pPr>
            <w:r w:rsidRPr="002C549F"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  <w:t>2</w:t>
            </w:r>
            <w:r w:rsidRPr="002C549F">
              <w:rPr>
                <w:rFonts w:ascii="Times New Roman" w:hAnsi="Times New Roman"/>
                <w:bCs/>
                <w:smallCaps/>
                <w:color w:val="000000"/>
                <w:lang w:eastAsia="ru-RU"/>
              </w:rPr>
              <w:t>0</w:t>
            </w:r>
          </w:p>
        </w:tc>
        <w:tc>
          <w:tcPr>
            <w:tcW w:w="509" w:type="dxa"/>
          </w:tcPr>
          <w:p w:rsidR="004E1979" w:rsidRPr="002C549F" w:rsidRDefault="004E1979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587" w:type="dxa"/>
          </w:tcPr>
          <w:p w:rsidR="004E1979" w:rsidRPr="002C549F" w:rsidRDefault="004E1979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1983" w:type="dxa"/>
          </w:tcPr>
          <w:p w:rsidR="004E1979" w:rsidRPr="006E1F8C" w:rsidRDefault="004E1979" w:rsidP="005A5745">
            <w:pPr>
              <w:spacing w:after="0" w:line="240" w:lineRule="atLeast"/>
              <w:rPr>
                <w:rFonts w:ascii="Times New Roman" w:hAnsi="Times New Roman"/>
                <w:color w:val="000000"/>
                <w:lang w:eastAsia="ru-RU"/>
              </w:rPr>
            </w:pPr>
            <w:r w:rsidRPr="006E1F8C">
              <w:rPr>
                <w:rFonts w:ascii="Times New Roman" w:hAnsi="Times New Roman"/>
                <w:color w:val="000000"/>
                <w:lang w:eastAsia="ru-RU"/>
              </w:rPr>
              <w:t>Древняя Палестина.</w:t>
            </w:r>
          </w:p>
          <w:p w:rsidR="004E1979" w:rsidRPr="002C549F" w:rsidRDefault="004E1979" w:rsidP="005A5745">
            <w:pPr>
              <w:spacing w:after="0" w:line="240" w:lineRule="atLeast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lastRenderedPageBreak/>
              <w:t>К</w:t>
            </w:r>
            <w:r w:rsidRPr="006E1F8C">
              <w:rPr>
                <w:rFonts w:ascii="Times New Roman" w:hAnsi="Times New Roman"/>
                <w:color w:val="000000"/>
                <w:lang w:eastAsia="ru-RU"/>
              </w:rPr>
              <w:t>омбинированный</w:t>
            </w:r>
            <w:r>
              <w:rPr>
                <w:rFonts w:ascii="Times New Roman" w:hAnsi="Times New Roman"/>
                <w:color w:val="000000"/>
                <w:lang w:eastAsia="ru-RU"/>
              </w:rPr>
              <w:t xml:space="preserve"> урок.</w:t>
            </w:r>
          </w:p>
        </w:tc>
        <w:tc>
          <w:tcPr>
            <w:tcW w:w="1901" w:type="dxa"/>
            <w:gridSpan w:val="2"/>
          </w:tcPr>
          <w:p w:rsidR="004E1979" w:rsidRPr="002C549F" w:rsidRDefault="004E1979" w:rsidP="005A5745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lang w:eastAsia="ru-RU"/>
              </w:rPr>
            </w:pPr>
          </w:p>
          <w:p w:rsidR="004E1979" w:rsidRPr="002C549F" w:rsidRDefault="004E1979" w:rsidP="005A5745">
            <w:pPr>
              <w:rPr>
                <w:rFonts w:ascii="Times New Roman" w:hAnsi="Times New Roman"/>
                <w:lang w:eastAsia="ru-RU"/>
              </w:rPr>
            </w:pPr>
            <w:r w:rsidRPr="002C549F">
              <w:rPr>
                <w:rFonts w:ascii="Times New Roman" w:hAnsi="Times New Roman"/>
              </w:rPr>
              <w:t xml:space="preserve">Иметь </w:t>
            </w:r>
            <w:r w:rsidRPr="002C549F">
              <w:rPr>
                <w:rFonts w:ascii="Times New Roman" w:hAnsi="Times New Roman"/>
              </w:rPr>
              <w:lastRenderedPageBreak/>
              <w:t>представление о понятиях:  Филистимляне. Библейские сказания.</w:t>
            </w:r>
          </w:p>
        </w:tc>
        <w:tc>
          <w:tcPr>
            <w:tcW w:w="4253" w:type="dxa"/>
            <w:gridSpan w:val="2"/>
          </w:tcPr>
          <w:p w:rsidR="004E1979" w:rsidRPr="00835363" w:rsidRDefault="004E1979" w:rsidP="005A5745">
            <w:pPr>
              <w:rPr>
                <w:rFonts w:ascii="Times New Roman" w:hAnsi="Times New Roman"/>
                <w:bCs/>
                <w:iCs/>
                <w:color w:val="000000"/>
                <w:lang w:eastAsia="ru-RU"/>
              </w:rPr>
            </w:pP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lastRenderedPageBreak/>
              <w:t>П: устанав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ливают причинно-следствен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 xml:space="preserve">ные связи и зависимости между объектами. К: 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lastRenderedPageBreak/>
              <w:t>плани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руют цели и способы взаи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модействия; обмениваются мнениями, слушают друг друга. Р: удерживают цель деятельности до полу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чения ее результата; осуще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ствляют самостоятельный контроль своей деятельности</w:t>
            </w:r>
          </w:p>
        </w:tc>
        <w:tc>
          <w:tcPr>
            <w:tcW w:w="2693" w:type="dxa"/>
            <w:gridSpan w:val="2"/>
          </w:tcPr>
          <w:p w:rsidR="004E1979" w:rsidRPr="002C549F" w:rsidRDefault="004E1979" w:rsidP="005A5745">
            <w:pPr>
              <w:spacing w:after="0" w:line="240" w:lineRule="auto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r w:rsidRPr="002C549F">
              <w:rPr>
                <w:rFonts w:ascii="Times New Roman" w:hAnsi="Times New Roman"/>
                <w:color w:val="000000"/>
                <w:lang w:eastAsia="ru-RU"/>
              </w:rPr>
              <w:lastRenderedPageBreak/>
              <w:t>Проявляют заинте</w:t>
            </w:r>
            <w:r w:rsidRPr="002C549F">
              <w:rPr>
                <w:rFonts w:ascii="Times New Roman" w:hAnsi="Times New Roman"/>
                <w:color w:val="000000"/>
                <w:lang w:eastAsia="ru-RU"/>
              </w:rPr>
              <w:softHyphen/>
              <w:t xml:space="preserve">ресованность не только в </w:t>
            </w:r>
            <w:r w:rsidRPr="002C549F">
              <w:rPr>
                <w:rFonts w:ascii="Times New Roman" w:hAnsi="Times New Roman"/>
                <w:color w:val="000000"/>
                <w:lang w:eastAsia="ru-RU"/>
              </w:rPr>
              <w:lastRenderedPageBreak/>
              <w:t>личном успехе, но и в раз</w:t>
            </w:r>
            <w:r w:rsidRPr="002C549F">
              <w:rPr>
                <w:rFonts w:ascii="Times New Roman" w:hAnsi="Times New Roman"/>
                <w:color w:val="000000"/>
                <w:lang w:eastAsia="ru-RU"/>
              </w:rPr>
              <w:softHyphen/>
              <w:t>витии успешной деятельности сво</w:t>
            </w:r>
            <w:r w:rsidRPr="002C549F">
              <w:rPr>
                <w:rFonts w:ascii="Times New Roman" w:hAnsi="Times New Roman"/>
                <w:color w:val="000000"/>
                <w:lang w:eastAsia="ru-RU"/>
              </w:rPr>
              <w:softHyphen/>
              <w:t>его класса</w:t>
            </w:r>
          </w:p>
        </w:tc>
        <w:tc>
          <w:tcPr>
            <w:tcW w:w="1985" w:type="dxa"/>
            <w:gridSpan w:val="2"/>
          </w:tcPr>
          <w:p w:rsidR="004E1979" w:rsidRPr="006E1F8C" w:rsidRDefault="004E1979" w:rsidP="005A5745">
            <w:pPr>
              <w:spacing w:after="0" w:line="240" w:lineRule="atLeast"/>
              <w:rPr>
                <w:rFonts w:ascii="Arial" w:hAnsi="Arial" w:cs="Arial"/>
                <w:color w:val="000000"/>
                <w:lang w:eastAsia="ru-RU"/>
              </w:rPr>
            </w:pPr>
            <w:r w:rsidRPr="006E1F8C">
              <w:rPr>
                <w:rFonts w:ascii="Times New Roman" w:hAnsi="Times New Roman"/>
                <w:color w:val="000000"/>
                <w:lang w:eastAsia="ru-RU"/>
              </w:rPr>
              <w:lastRenderedPageBreak/>
              <w:t xml:space="preserve">Образное повествование с </w:t>
            </w:r>
            <w:r w:rsidRPr="006E1F8C">
              <w:rPr>
                <w:rFonts w:ascii="Times New Roman" w:hAnsi="Times New Roman"/>
                <w:color w:val="000000"/>
                <w:lang w:eastAsia="ru-RU"/>
              </w:rPr>
              <w:lastRenderedPageBreak/>
              <w:t>элементами самостоятельной деятельности. Работа с текстом учебника</w:t>
            </w:r>
          </w:p>
        </w:tc>
        <w:tc>
          <w:tcPr>
            <w:tcW w:w="1134" w:type="dxa"/>
            <w:gridSpan w:val="2"/>
          </w:tcPr>
          <w:p w:rsidR="004E1979" w:rsidRPr="002C549F" w:rsidRDefault="004E1979" w:rsidP="005A5745">
            <w:pPr>
              <w:spacing w:after="0" w:line="240" w:lineRule="auto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proofErr w:type="spellStart"/>
            <w:r w:rsidRPr="002C549F">
              <w:rPr>
                <w:rFonts w:ascii="Times New Roman" w:hAnsi="Times New Roman"/>
                <w:color w:val="000000"/>
                <w:lang w:eastAsia="ru-RU"/>
              </w:rPr>
              <w:lastRenderedPageBreak/>
              <w:t>мультимедиацентр</w:t>
            </w:r>
            <w:proofErr w:type="spellEnd"/>
            <w:r w:rsidRPr="002C549F">
              <w:rPr>
                <w:rFonts w:ascii="Times New Roman" w:hAnsi="Times New Roman"/>
                <w:color w:val="000000"/>
                <w:lang w:eastAsia="ru-RU"/>
              </w:rPr>
              <w:lastRenderedPageBreak/>
              <w:t>, экран, электронная презентация</w:t>
            </w:r>
          </w:p>
        </w:tc>
        <w:tc>
          <w:tcPr>
            <w:tcW w:w="944" w:type="dxa"/>
          </w:tcPr>
          <w:p w:rsidR="004E1979" w:rsidRPr="002C549F" w:rsidRDefault="004E1979" w:rsidP="005A5745">
            <w:pPr>
              <w:spacing w:after="0" w:line="240" w:lineRule="atLeast"/>
              <w:rPr>
                <w:rFonts w:ascii="Arial" w:hAnsi="Arial" w:cs="Arial"/>
                <w:color w:val="000000"/>
                <w:lang w:eastAsia="ru-RU"/>
              </w:rPr>
            </w:pPr>
            <w:r w:rsidRPr="002C549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§16, </w:t>
            </w:r>
          </w:p>
        </w:tc>
      </w:tr>
      <w:tr w:rsidR="004E1979" w:rsidRPr="002C549F" w:rsidTr="005A5745">
        <w:tc>
          <w:tcPr>
            <w:tcW w:w="549" w:type="dxa"/>
            <w:gridSpan w:val="2"/>
          </w:tcPr>
          <w:p w:rsidR="004E1979" w:rsidRPr="002C549F" w:rsidRDefault="004E1979" w:rsidP="005A5745">
            <w:pPr>
              <w:spacing w:after="0" w:line="240" w:lineRule="auto"/>
              <w:jc w:val="both"/>
              <w:rPr>
                <w:rFonts w:ascii="Times New Roman" w:hAnsi="Times New Roman"/>
                <w:bCs/>
                <w:smallCaps/>
                <w:color w:val="000000"/>
                <w:lang w:eastAsia="ru-RU"/>
              </w:rPr>
            </w:pPr>
            <w:r w:rsidRPr="002C549F">
              <w:rPr>
                <w:rFonts w:ascii="Times New Roman" w:hAnsi="Times New Roman"/>
                <w:bCs/>
                <w:smallCaps/>
                <w:color w:val="000000"/>
                <w:lang w:eastAsia="ru-RU"/>
              </w:rPr>
              <w:lastRenderedPageBreak/>
              <w:t>21</w:t>
            </w:r>
          </w:p>
        </w:tc>
        <w:tc>
          <w:tcPr>
            <w:tcW w:w="509" w:type="dxa"/>
          </w:tcPr>
          <w:p w:rsidR="004E1979" w:rsidRPr="002C549F" w:rsidRDefault="004E1979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587" w:type="dxa"/>
          </w:tcPr>
          <w:p w:rsidR="004E1979" w:rsidRPr="002C549F" w:rsidRDefault="004E1979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1983" w:type="dxa"/>
          </w:tcPr>
          <w:p w:rsidR="004E1979" w:rsidRDefault="004E1979" w:rsidP="005A5745">
            <w:pPr>
              <w:spacing w:after="0" w:line="240" w:lineRule="atLeast"/>
              <w:rPr>
                <w:rFonts w:ascii="Times New Roman" w:hAnsi="Times New Roman"/>
                <w:color w:val="000000"/>
                <w:lang w:eastAsia="ru-RU"/>
              </w:rPr>
            </w:pPr>
            <w:r w:rsidRPr="006E1F8C">
              <w:rPr>
                <w:rFonts w:ascii="Times New Roman" w:hAnsi="Times New Roman"/>
                <w:color w:val="000000"/>
                <w:lang w:eastAsia="ru-RU"/>
              </w:rPr>
              <w:t>Ассирийская военная держава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E1979" w:rsidRPr="002C549F" w:rsidRDefault="004E1979" w:rsidP="005A5745">
            <w:pPr>
              <w:spacing w:after="0" w:line="240" w:lineRule="atLeast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К</w:t>
            </w:r>
            <w:r w:rsidRPr="006E1F8C">
              <w:rPr>
                <w:rFonts w:ascii="Times New Roman" w:hAnsi="Times New Roman"/>
                <w:color w:val="000000"/>
                <w:lang w:eastAsia="ru-RU"/>
              </w:rPr>
              <w:t>омбинированный</w:t>
            </w:r>
            <w:r>
              <w:rPr>
                <w:rFonts w:ascii="Times New Roman" w:hAnsi="Times New Roman"/>
                <w:color w:val="000000"/>
                <w:lang w:eastAsia="ru-RU"/>
              </w:rPr>
              <w:t xml:space="preserve"> урок.</w:t>
            </w:r>
          </w:p>
        </w:tc>
        <w:tc>
          <w:tcPr>
            <w:tcW w:w="1901" w:type="dxa"/>
            <w:gridSpan w:val="2"/>
          </w:tcPr>
          <w:p w:rsidR="004E1979" w:rsidRPr="002C549F" w:rsidRDefault="004E1979" w:rsidP="005A5745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lang w:eastAsia="ru-RU"/>
              </w:rPr>
            </w:pPr>
          </w:p>
          <w:p w:rsidR="004E1979" w:rsidRPr="006E1F8C" w:rsidRDefault="004E1979" w:rsidP="005A5745">
            <w:pPr>
              <w:rPr>
                <w:rFonts w:ascii="Times New Roman" w:hAnsi="Times New Roman"/>
              </w:rPr>
            </w:pPr>
            <w:r w:rsidRPr="002C549F">
              <w:rPr>
                <w:rFonts w:ascii="Times New Roman" w:hAnsi="Times New Roman"/>
              </w:rPr>
              <w:t>Иметь представ</w:t>
            </w:r>
            <w:r>
              <w:rPr>
                <w:rFonts w:ascii="Times New Roman" w:hAnsi="Times New Roman"/>
              </w:rPr>
              <w:t xml:space="preserve">ление о понятиях:  </w:t>
            </w:r>
            <w:proofErr w:type="spellStart"/>
            <w:r>
              <w:rPr>
                <w:rFonts w:ascii="Times New Roman" w:hAnsi="Times New Roman"/>
              </w:rPr>
              <w:t>Ашшурбанапал</w:t>
            </w:r>
            <w:r w:rsidRPr="002C549F">
              <w:rPr>
                <w:rFonts w:ascii="Times New Roman" w:hAnsi="Times New Roman"/>
              </w:rPr>
              <w:t>Ниневия</w:t>
            </w:r>
            <w:proofErr w:type="spellEnd"/>
            <w:r w:rsidRPr="002C549F">
              <w:rPr>
                <w:rFonts w:ascii="Times New Roman" w:hAnsi="Times New Roman"/>
              </w:rPr>
              <w:t>.</w:t>
            </w:r>
          </w:p>
        </w:tc>
        <w:tc>
          <w:tcPr>
            <w:tcW w:w="4253" w:type="dxa"/>
            <w:gridSpan w:val="2"/>
          </w:tcPr>
          <w:p w:rsidR="004E1979" w:rsidRPr="00835363" w:rsidRDefault="004E1979" w:rsidP="005A5745">
            <w:pPr>
              <w:rPr>
                <w:rFonts w:ascii="Times New Roman" w:hAnsi="Times New Roman"/>
                <w:lang w:eastAsia="ru-RU"/>
              </w:rPr>
            </w:pP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П: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t xml:space="preserve"> воспроиз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водят по памяти информацию, необходимую для решения учебной задачи; формули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 xml:space="preserve">руют ответы на вопросы учителя. 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К: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t xml:space="preserve"> при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нимают другое мнение и позицию, допускают су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ществование различных точек зрения; адекватно используют речевые сред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 xml:space="preserve">ства для решения различных коммуникативных задач. 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Р: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t xml:space="preserve"> планируют решение учебной задачи, вы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страивают алгоритм действий.</w:t>
            </w:r>
          </w:p>
        </w:tc>
        <w:tc>
          <w:tcPr>
            <w:tcW w:w="2693" w:type="dxa"/>
            <w:gridSpan w:val="2"/>
          </w:tcPr>
          <w:p w:rsidR="004E1979" w:rsidRPr="002C549F" w:rsidRDefault="004E1979" w:rsidP="005A5745">
            <w:pPr>
              <w:spacing w:after="0" w:line="240" w:lineRule="auto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r w:rsidRPr="002C549F">
              <w:rPr>
                <w:rFonts w:ascii="Times New Roman" w:hAnsi="Times New Roman"/>
                <w:color w:val="000000"/>
                <w:lang w:eastAsia="ru-RU"/>
              </w:rPr>
              <w:t>Выражают свою позицию на уровне положительного отношения к учеб</w:t>
            </w:r>
            <w:r w:rsidRPr="002C549F">
              <w:rPr>
                <w:rFonts w:ascii="Times New Roman" w:hAnsi="Times New Roman"/>
                <w:color w:val="000000"/>
                <w:lang w:eastAsia="ru-RU"/>
              </w:rPr>
              <w:softHyphen/>
              <w:t>ному процессу; проявляют учебно</w:t>
            </w: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  <w:r w:rsidRPr="002C549F">
              <w:rPr>
                <w:rFonts w:ascii="Times New Roman" w:hAnsi="Times New Roman"/>
                <w:color w:val="000000"/>
                <w:lang w:eastAsia="ru-RU"/>
              </w:rPr>
              <w:softHyphen/>
              <w:t>познавательный интерес к новому материалу и спо</w:t>
            </w:r>
            <w:r w:rsidRPr="002C549F">
              <w:rPr>
                <w:rFonts w:ascii="Times New Roman" w:hAnsi="Times New Roman"/>
                <w:color w:val="000000"/>
                <w:lang w:eastAsia="ru-RU"/>
              </w:rPr>
              <w:softHyphen/>
              <w:t>собам решения новой задачи</w:t>
            </w:r>
          </w:p>
        </w:tc>
        <w:tc>
          <w:tcPr>
            <w:tcW w:w="1985" w:type="dxa"/>
            <w:gridSpan w:val="2"/>
          </w:tcPr>
          <w:p w:rsidR="004E1979" w:rsidRPr="002C549F" w:rsidRDefault="004E1979" w:rsidP="005A5745">
            <w:pPr>
              <w:spacing w:after="0" w:line="240" w:lineRule="atLeast"/>
              <w:rPr>
                <w:rFonts w:ascii="Arial" w:hAnsi="Arial" w:cs="Arial"/>
                <w:color w:val="000000"/>
                <w:lang w:eastAsia="ru-RU"/>
              </w:rPr>
            </w:pPr>
            <w:r w:rsidRPr="006E1F8C">
              <w:rPr>
                <w:rFonts w:ascii="Times New Roman" w:hAnsi="Times New Roman"/>
                <w:color w:val="000000"/>
                <w:lang w:eastAsia="ru-RU"/>
              </w:rPr>
              <w:t>читать историческую карту, пересказывать текст учебника</w:t>
            </w:r>
            <w:r w:rsidRPr="002C549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  <w:gridSpan w:val="2"/>
          </w:tcPr>
          <w:p w:rsidR="004E1979" w:rsidRPr="002C549F" w:rsidRDefault="004E1979" w:rsidP="005A5745">
            <w:pPr>
              <w:spacing w:after="0" w:line="240" w:lineRule="auto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proofErr w:type="spellStart"/>
            <w:r w:rsidRPr="002C549F">
              <w:rPr>
                <w:rFonts w:ascii="Times New Roman" w:hAnsi="Times New Roman"/>
                <w:color w:val="000000"/>
                <w:lang w:eastAsia="ru-RU"/>
              </w:rPr>
              <w:t>мультимедиацентр</w:t>
            </w:r>
            <w:proofErr w:type="spellEnd"/>
            <w:r w:rsidRPr="002C549F">
              <w:rPr>
                <w:rFonts w:ascii="Times New Roman" w:hAnsi="Times New Roman"/>
                <w:color w:val="000000"/>
                <w:lang w:eastAsia="ru-RU"/>
              </w:rPr>
              <w:t>, экран, электронная презентация</w:t>
            </w:r>
          </w:p>
        </w:tc>
        <w:tc>
          <w:tcPr>
            <w:tcW w:w="944" w:type="dxa"/>
          </w:tcPr>
          <w:p w:rsidR="004E1979" w:rsidRPr="002C549F" w:rsidRDefault="004E1979" w:rsidP="005A5745">
            <w:pPr>
              <w:spacing w:after="0" w:line="240" w:lineRule="atLeast"/>
              <w:rPr>
                <w:rFonts w:ascii="Arial" w:hAnsi="Arial" w:cs="Arial"/>
                <w:color w:val="000000"/>
                <w:lang w:eastAsia="ru-RU"/>
              </w:rPr>
            </w:pPr>
            <w:r w:rsidRPr="002C549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§17, </w:t>
            </w:r>
          </w:p>
        </w:tc>
      </w:tr>
      <w:tr w:rsidR="004E1979" w:rsidRPr="002C549F" w:rsidTr="005A5745">
        <w:tc>
          <w:tcPr>
            <w:tcW w:w="549" w:type="dxa"/>
            <w:gridSpan w:val="2"/>
          </w:tcPr>
          <w:p w:rsidR="004E1979" w:rsidRPr="002C549F" w:rsidRDefault="004E1979" w:rsidP="005A5745">
            <w:pPr>
              <w:spacing w:after="0" w:line="240" w:lineRule="auto"/>
              <w:jc w:val="both"/>
              <w:rPr>
                <w:rFonts w:ascii="Times New Roman" w:hAnsi="Times New Roman"/>
                <w:bCs/>
                <w:smallCaps/>
                <w:color w:val="000000"/>
                <w:lang w:eastAsia="ru-RU"/>
              </w:rPr>
            </w:pPr>
            <w:r w:rsidRPr="002C549F">
              <w:rPr>
                <w:rFonts w:ascii="Times New Roman" w:hAnsi="Times New Roman"/>
                <w:bCs/>
                <w:smallCaps/>
                <w:color w:val="000000"/>
                <w:lang w:eastAsia="ru-RU"/>
              </w:rPr>
              <w:t>22</w:t>
            </w:r>
          </w:p>
        </w:tc>
        <w:tc>
          <w:tcPr>
            <w:tcW w:w="509" w:type="dxa"/>
          </w:tcPr>
          <w:p w:rsidR="004E1979" w:rsidRPr="002C549F" w:rsidRDefault="004E1979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587" w:type="dxa"/>
          </w:tcPr>
          <w:p w:rsidR="004E1979" w:rsidRPr="002C549F" w:rsidRDefault="004E1979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1983" w:type="dxa"/>
          </w:tcPr>
          <w:p w:rsidR="004E1979" w:rsidRDefault="004E1979" w:rsidP="005A5745">
            <w:pPr>
              <w:spacing w:after="0" w:line="240" w:lineRule="atLeast"/>
              <w:rPr>
                <w:rFonts w:ascii="Times New Roman" w:hAnsi="Times New Roman"/>
                <w:color w:val="000000"/>
                <w:lang w:eastAsia="ru-RU"/>
              </w:rPr>
            </w:pPr>
            <w:r w:rsidRPr="006E1F8C">
              <w:rPr>
                <w:rFonts w:ascii="Times New Roman" w:hAnsi="Times New Roman"/>
                <w:color w:val="000000"/>
                <w:lang w:eastAsia="ru-RU"/>
              </w:rPr>
              <w:t>Победители Ассирии</w:t>
            </w:r>
            <w:r>
              <w:rPr>
                <w:rFonts w:ascii="Times New Roman" w:hAnsi="Times New Roman"/>
                <w:color w:val="000000"/>
                <w:lang w:eastAsia="ru-RU"/>
              </w:rPr>
              <w:t>.</w:t>
            </w:r>
          </w:p>
          <w:p w:rsidR="004E1979" w:rsidRPr="006E1F8C" w:rsidRDefault="004E1979" w:rsidP="005A5745">
            <w:pPr>
              <w:spacing w:after="0" w:line="240" w:lineRule="atLeast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К</w:t>
            </w:r>
            <w:r w:rsidRPr="006E1F8C">
              <w:rPr>
                <w:rFonts w:ascii="Times New Roman" w:hAnsi="Times New Roman"/>
                <w:color w:val="000000"/>
                <w:lang w:eastAsia="ru-RU"/>
              </w:rPr>
              <w:t>омбинированный</w:t>
            </w:r>
            <w:r>
              <w:rPr>
                <w:rFonts w:ascii="Times New Roman" w:hAnsi="Times New Roman"/>
                <w:color w:val="000000"/>
                <w:lang w:eastAsia="ru-RU"/>
              </w:rPr>
              <w:t xml:space="preserve"> урок.</w:t>
            </w:r>
          </w:p>
        </w:tc>
        <w:tc>
          <w:tcPr>
            <w:tcW w:w="1901" w:type="dxa"/>
            <w:gridSpan w:val="2"/>
          </w:tcPr>
          <w:p w:rsidR="004E1979" w:rsidRPr="002C549F" w:rsidRDefault="004E1979" w:rsidP="005A5745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lang w:eastAsia="ru-RU"/>
              </w:rPr>
            </w:pPr>
          </w:p>
          <w:p w:rsidR="004E1979" w:rsidRPr="002C549F" w:rsidRDefault="004E1979" w:rsidP="005A5745">
            <w:pPr>
              <w:rPr>
                <w:rFonts w:ascii="Times New Roman" w:hAnsi="Times New Roman"/>
                <w:lang w:eastAsia="ru-RU"/>
              </w:rPr>
            </w:pPr>
            <w:r w:rsidRPr="002C549F">
              <w:rPr>
                <w:rFonts w:ascii="Times New Roman" w:hAnsi="Times New Roman"/>
              </w:rPr>
              <w:t xml:space="preserve">Иметь представление о понятиях </w:t>
            </w:r>
            <w:proofErr w:type="spellStart"/>
            <w:r w:rsidRPr="002C549F">
              <w:rPr>
                <w:rFonts w:ascii="Times New Roman" w:hAnsi="Times New Roman"/>
              </w:rPr>
              <w:t>Нововавилонская</w:t>
            </w:r>
            <w:proofErr w:type="spellEnd"/>
            <w:r w:rsidRPr="002C549F">
              <w:rPr>
                <w:rFonts w:ascii="Times New Roman" w:hAnsi="Times New Roman"/>
              </w:rPr>
              <w:t xml:space="preserve"> держава. Мардук:  </w:t>
            </w:r>
          </w:p>
        </w:tc>
        <w:tc>
          <w:tcPr>
            <w:tcW w:w="4253" w:type="dxa"/>
            <w:gridSpan w:val="2"/>
          </w:tcPr>
          <w:p w:rsidR="004E1979" w:rsidRPr="00835363" w:rsidRDefault="004E1979" w:rsidP="005A5745">
            <w:pPr>
              <w:rPr>
                <w:rFonts w:ascii="Times New Roman" w:hAnsi="Times New Roman"/>
                <w:lang w:eastAsia="ru-RU"/>
              </w:rPr>
            </w:pP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П: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t xml:space="preserve"> устанав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ливают причинно-следствен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ные связи и зависимости между объектами.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К: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t xml:space="preserve"> плани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руют цели и способы взаи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 xml:space="preserve">модействия; обмениваются мнениями, слушают друг друга. 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Р: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t xml:space="preserve"> учитывают выделенные учителем ори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ентиры действия; осуществ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ляют самостоятельный кон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троль своей деятельности; решают учебные задачи</w:t>
            </w:r>
          </w:p>
        </w:tc>
        <w:tc>
          <w:tcPr>
            <w:tcW w:w="2693" w:type="dxa"/>
            <w:gridSpan w:val="2"/>
          </w:tcPr>
          <w:p w:rsidR="004E1979" w:rsidRPr="002C549F" w:rsidRDefault="004E1979" w:rsidP="005A5745">
            <w:pPr>
              <w:spacing w:after="0" w:line="240" w:lineRule="auto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r w:rsidRPr="002C549F">
              <w:rPr>
                <w:rFonts w:ascii="Times New Roman" w:hAnsi="Times New Roman"/>
                <w:color w:val="000000"/>
                <w:lang w:eastAsia="ru-RU"/>
              </w:rPr>
              <w:t>Проявляют заинте</w:t>
            </w:r>
            <w:r w:rsidRPr="002C549F">
              <w:rPr>
                <w:rFonts w:ascii="Times New Roman" w:hAnsi="Times New Roman"/>
                <w:color w:val="000000"/>
                <w:lang w:eastAsia="ru-RU"/>
              </w:rPr>
              <w:softHyphen/>
              <w:t>ресованность не только в личном успехе, но и в ре</w:t>
            </w:r>
            <w:r w:rsidRPr="002C549F">
              <w:rPr>
                <w:rFonts w:ascii="Times New Roman" w:hAnsi="Times New Roman"/>
                <w:color w:val="000000"/>
                <w:lang w:eastAsia="ru-RU"/>
              </w:rPr>
              <w:softHyphen/>
              <w:t>шении проблемных заданий всей груп</w:t>
            </w:r>
            <w:r w:rsidRPr="002C549F">
              <w:rPr>
                <w:rFonts w:ascii="Times New Roman" w:hAnsi="Times New Roman"/>
                <w:color w:val="000000"/>
                <w:lang w:eastAsia="ru-RU"/>
              </w:rPr>
              <w:softHyphen/>
              <w:t>пой; выражают по</w:t>
            </w:r>
            <w:r w:rsidRPr="002C549F">
              <w:rPr>
                <w:rFonts w:ascii="Times New Roman" w:hAnsi="Times New Roman"/>
                <w:color w:val="000000"/>
                <w:lang w:eastAsia="ru-RU"/>
              </w:rPr>
              <w:softHyphen/>
              <w:t>ложительное от</w:t>
            </w:r>
            <w:r w:rsidRPr="002C549F">
              <w:rPr>
                <w:rFonts w:ascii="Times New Roman" w:hAnsi="Times New Roman"/>
                <w:color w:val="000000"/>
                <w:lang w:eastAsia="ru-RU"/>
              </w:rPr>
              <w:softHyphen/>
              <w:t>ношение к процес</w:t>
            </w:r>
            <w:r w:rsidRPr="002C549F">
              <w:rPr>
                <w:rFonts w:ascii="Times New Roman" w:hAnsi="Times New Roman"/>
                <w:color w:val="000000"/>
                <w:lang w:eastAsia="ru-RU"/>
              </w:rPr>
              <w:softHyphen/>
              <w:t>су познания</w:t>
            </w:r>
          </w:p>
        </w:tc>
        <w:tc>
          <w:tcPr>
            <w:tcW w:w="1985" w:type="dxa"/>
            <w:gridSpan w:val="2"/>
          </w:tcPr>
          <w:p w:rsidR="004E1979" w:rsidRPr="002C549F" w:rsidRDefault="004E1979" w:rsidP="005A5745">
            <w:pPr>
              <w:spacing w:after="0" w:line="240" w:lineRule="auto"/>
              <w:rPr>
                <w:rFonts w:ascii="Arial" w:hAnsi="Arial" w:cs="Arial"/>
                <w:color w:val="000000"/>
                <w:lang w:eastAsia="ru-RU"/>
              </w:rPr>
            </w:pPr>
            <w:r w:rsidRPr="002C549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E1979" w:rsidRPr="006E1F8C" w:rsidRDefault="004E1979" w:rsidP="005A5745">
            <w:pPr>
              <w:spacing w:after="0" w:line="240" w:lineRule="atLeast"/>
              <w:rPr>
                <w:rFonts w:ascii="Arial" w:hAnsi="Arial" w:cs="Arial"/>
                <w:color w:val="000000"/>
                <w:lang w:eastAsia="ru-RU"/>
              </w:rPr>
            </w:pPr>
            <w:r w:rsidRPr="006E1F8C">
              <w:rPr>
                <w:rFonts w:ascii="Times New Roman" w:hAnsi="Times New Roman"/>
                <w:color w:val="000000"/>
                <w:lang w:eastAsia="ru-RU"/>
              </w:rPr>
              <w:t>читать историческую карту, оперировать датами</w:t>
            </w:r>
          </w:p>
        </w:tc>
        <w:tc>
          <w:tcPr>
            <w:tcW w:w="1134" w:type="dxa"/>
            <w:gridSpan w:val="2"/>
          </w:tcPr>
          <w:p w:rsidR="004E1979" w:rsidRPr="002C549F" w:rsidRDefault="004E1979" w:rsidP="005A5745">
            <w:pPr>
              <w:spacing w:after="0" w:line="240" w:lineRule="auto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proofErr w:type="spellStart"/>
            <w:r w:rsidRPr="002C549F">
              <w:rPr>
                <w:rFonts w:ascii="Times New Roman" w:hAnsi="Times New Roman"/>
                <w:color w:val="000000"/>
                <w:lang w:eastAsia="ru-RU"/>
              </w:rPr>
              <w:t>мультимедиацентр</w:t>
            </w:r>
            <w:proofErr w:type="spellEnd"/>
            <w:r w:rsidRPr="002C549F">
              <w:rPr>
                <w:rFonts w:ascii="Times New Roman" w:hAnsi="Times New Roman"/>
                <w:color w:val="000000"/>
                <w:lang w:eastAsia="ru-RU"/>
              </w:rPr>
              <w:t>, экран, электронная презентация</w:t>
            </w:r>
          </w:p>
        </w:tc>
        <w:tc>
          <w:tcPr>
            <w:tcW w:w="944" w:type="dxa"/>
          </w:tcPr>
          <w:p w:rsidR="004E1979" w:rsidRPr="002C549F" w:rsidRDefault="004E1979" w:rsidP="005A5745">
            <w:pPr>
              <w:spacing w:after="0" w:line="240" w:lineRule="auto"/>
              <w:rPr>
                <w:rFonts w:ascii="Arial" w:hAnsi="Arial" w:cs="Arial"/>
                <w:color w:val="000000"/>
                <w:lang w:eastAsia="ru-RU"/>
              </w:rPr>
            </w:pPr>
            <w:r w:rsidRPr="002C549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§18, задания в рабочей тетради.</w:t>
            </w:r>
          </w:p>
          <w:p w:rsidR="004E1979" w:rsidRPr="002C549F" w:rsidRDefault="004E1979" w:rsidP="005A5745">
            <w:pPr>
              <w:spacing w:after="0" w:line="240" w:lineRule="auto"/>
              <w:rPr>
                <w:rFonts w:ascii="Arial" w:hAnsi="Arial" w:cs="Arial"/>
                <w:color w:val="000000"/>
                <w:lang w:eastAsia="ru-RU"/>
              </w:rPr>
            </w:pPr>
            <w:proofErr w:type="spellStart"/>
            <w:r w:rsidRPr="002C549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Повто</w:t>
            </w:r>
            <w:proofErr w:type="spellEnd"/>
            <w:r w:rsidRPr="002C549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  <w:p w:rsidR="004E1979" w:rsidRPr="002C549F" w:rsidRDefault="004E1979" w:rsidP="005A5745">
            <w:pPr>
              <w:spacing w:after="0" w:line="240" w:lineRule="atLeast"/>
              <w:rPr>
                <w:rFonts w:ascii="Arial" w:hAnsi="Arial" w:cs="Arial"/>
                <w:color w:val="000000"/>
                <w:lang w:eastAsia="ru-RU"/>
              </w:rPr>
            </w:pPr>
            <w:r w:rsidRPr="002C549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стр. 81-100</w:t>
            </w:r>
          </w:p>
        </w:tc>
      </w:tr>
      <w:tr w:rsidR="004E1979" w:rsidRPr="002C549F" w:rsidTr="005A5745">
        <w:tc>
          <w:tcPr>
            <w:tcW w:w="549" w:type="dxa"/>
            <w:gridSpan w:val="2"/>
          </w:tcPr>
          <w:p w:rsidR="004E1979" w:rsidRPr="002C549F" w:rsidRDefault="004E1979" w:rsidP="005A5745">
            <w:pPr>
              <w:spacing w:after="0" w:line="240" w:lineRule="auto"/>
              <w:jc w:val="both"/>
              <w:rPr>
                <w:rFonts w:ascii="Times New Roman" w:hAnsi="Times New Roman"/>
                <w:bCs/>
                <w:smallCaps/>
                <w:color w:val="000000"/>
                <w:lang w:eastAsia="ru-RU"/>
              </w:rPr>
            </w:pPr>
            <w:r w:rsidRPr="002C549F">
              <w:rPr>
                <w:rFonts w:ascii="Times New Roman" w:hAnsi="Times New Roman"/>
                <w:bCs/>
                <w:smallCaps/>
                <w:color w:val="000000"/>
                <w:lang w:eastAsia="ru-RU"/>
              </w:rPr>
              <w:t>23</w:t>
            </w:r>
          </w:p>
        </w:tc>
        <w:tc>
          <w:tcPr>
            <w:tcW w:w="509" w:type="dxa"/>
          </w:tcPr>
          <w:p w:rsidR="004E1979" w:rsidRPr="002C549F" w:rsidRDefault="004E1979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587" w:type="dxa"/>
          </w:tcPr>
          <w:p w:rsidR="004E1979" w:rsidRPr="002C549F" w:rsidRDefault="004E1979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1983" w:type="dxa"/>
          </w:tcPr>
          <w:p w:rsidR="004E1979" w:rsidRPr="006E1F8C" w:rsidRDefault="004E1979" w:rsidP="005A5745">
            <w:pPr>
              <w:spacing w:after="0" w:line="240" w:lineRule="atLeast"/>
              <w:rPr>
                <w:rFonts w:ascii="Arial" w:hAnsi="Arial" w:cs="Arial"/>
                <w:color w:val="000000"/>
                <w:lang w:eastAsia="ru-RU"/>
              </w:rPr>
            </w:pPr>
            <w:r w:rsidRPr="006E1F8C">
              <w:rPr>
                <w:rFonts w:ascii="Times New Roman" w:hAnsi="Times New Roman"/>
                <w:color w:val="000000"/>
                <w:lang w:eastAsia="ru-RU"/>
              </w:rPr>
              <w:t>Западная Азия и век железный Контрольный урок</w:t>
            </w:r>
          </w:p>
        </w:tc>
        <w:tc>
          <w:tcPr>
            <w:tcW w:w="1901" w:type="dxa"/>
            <w:gridSpan w:val="2"/>
          </w:tcPr>
          <w:p w:rsidR="004E1979" w:rsidRPr="00835363" w:rsidRDefault="004E1979" w:rsidP="005A574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lang w:eastAsia="ru-RU"/>
              </w:rPr>
            </w:pPr>
            <w:r w:rsidRPr="00835363">
              <w:rPr>
                <w:rFonts w:ascii="Times New Roman" w:hAnsi="Times New Roman"/>
              </w:rPr>
              <w:t xml:space="preserve">Иметь представление о понятиях </w:t>
            </w:r>
            <w:proofErr w:type="spellStart"/>
            <w:r w:rsidRPr="00835363">
              <w:rPr>
                <w:rFonts w:ascii="Times New Roman" w:hAnsi="Times New Roman"/>
              </w:rPr>
              <w:t>Нововавилонская</w:t>
            </w:r>
            <w:proofErr w:type="spellEnd"/>
            <w:r w:rsidRPr="00835363">
              <w:rPr>
                <w:rFonts w:ascii="Times New Roman" w:hAnsi="Times New Roman"/>
              </w:rPr>
              <w:t xml:space="preserve"> держава. Мардук</w:t>
            </w:r>
          </w:p>
        </w:tc>
        <w:tc>
          <w:tcPr>
            <w:tcW w:w="4253" w:type="dxa"/>
            <w:gridSpan w:val="2"/>
          </w:tcPr>
          <w:p w:rsidR="004E1979" w:rsidRPr="00835363" w:rsidRDefault="004E1979" w:rsidP="005A5745">
            <w:pPr>
              <w:rPr>
                <w:rFonts w:ascii="Times New Roman" w:hAnsi="Times New Roman"/>
                <w:bCs/>
                <w:iCs/>
                <w:color w:val="000000"/>
                <w:lang w:eastAsia="ru-RU"/>
              </w:rPr>
            </w:pP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П: выявляют особенности и признаки объ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ектов; приводят примеры в качестве доказательства выдвигаемых положений. К: взаи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модействуют в ходе группо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 xml:space="preserve">вой 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lastRenderedPageBreak/>
              <w:t>работы, ведут диалог, участвуют в дискуссии; при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нимают другое мнение и по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зицию, допускают сущест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вование различных точек зрения. Р: прогнози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руют результаты уровня ус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воения изучаемого материа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ла; принимают и сохраняют учебную задачу.</w:t>
            </w:r>
          </w:p>
        </w:tc>
        <w:tc>
          <w:tcPr>
            <w:tcW w:w="2693" w:type="dxa"/>
            <w:gridSpan w:val="2"/>
          </w:tcPr>
          <w:p w:rsidR="004E1979" w:rsidRPr="002C549F" w:rsidRDefault="004E1979" w:rsidP="005A5745">
            <w:pPr>
              <w:spacing w:after="0" w:line="240" w:lineRule="auto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r w:rsidRPr="002C549F">
              <w:rPr>
                <w:rFonts w:ascii="Times New Roman" w:hAnsi="Times New Roman"/>
                <w:color w:val="000000"/>
                <w:lang w:eastAsia="ru-RU"/>
              </w:rPr>
              <w:lastRenderedPageBreak/>
              <w:t>Сохраняют моти</w:t>
            </w:r>
            <w:r w:rsidRPr="002C549F">
              <w:rPr>
                <w:rFonts w:ascii="Times New Roman" w:hAnsi="Times New Roman"/>
                <w:color w:val="000000"/>
                <w:lang w:eastAsia="ru-RU"/>
              </w:rPr>
              <w:softHyphen/>
              <w:t>вацию к учебной деятельности; про</w:t>
            </w:r>
            <w:r w:rsidRPr="002C549F">
              <w:rPr>
                <w:rFonts w:ascii="Times New Roman" w:hAnsi="Times New Roman"/>
                <w:color w:val="000000"/>
                <w:lang w:eastAsia="ru-RU"/>
              </w:rPr>
              <w:softHyphen/>
              <w:t>являют интерес к новому учебному материалу; выра</w:t>
            </w:r>
            <w:r w:rsidRPr="002C549F">
              <w:rPr>
                <w:rFonts w:ascii="Times New Roman" w:hAnsi="Times New Roman"/>
                <w:color w:val="000000"/>
                <w:lang w:eastAsia="ru-RU"/>
              </w:rPr>
              <w:softHyphen/>
              <w:t xml:space="preserve">жают' </w:t>
            </w:r>
            <w:r w:rsidRPr="002C549F">
              <w:rPr>
                <w:rFonts w:ascii="Times New Roman" w:hAnsi="Times New Roman"/>
                <w:color w:val="000000"/>
                <w:lang w:eastAsia="ru-RU"/>
              </w:rPr>
              <w:lastRenderedPageBreak/>
              <w:t>положитель</w:t>
            </w:r>
            <w:r w:rsidRPr="002C549F">
              <w:rPr>
                <w:rFonts w:ascii="Times New Roman" w:hAnsi="Times New Roman"/>
                <w:color w:val="000000"/>
                <w:lang w:eastAsia="ru-RU"/>
              </w:rPr>
              <w:softHyphen/>
              <w:t>ное отношение к процессу позна</w:t>
            </w:r>
            <w:r w:rsidRPr="002C549F">
              <w:rPr>
                <w:rFonts w:ascii="Times New Roman" w:hAnsi="Times New Roman"/>
                <w:color w:val="000000"/>
                <w:lang w:eastAsia="ru-RU"/>
              </w:rPr>
              <w:softHyphen/>
              <w:t>ния; адекватно по</w:t>
            </w:r>
            <w:r w:rsidRPr="002C549F">
              <w:rPr>
                <w:rFonts w:ascii="Times New Roman" w:hAnsi="Times New Roman"/>
                <w:color w:val="000000"/>
                <w:lang w:eastAsia="ru-RU"/>
              </w:rPr>
              <w:softHyphen/>
              <w:t>нимают причины успешности (не успешности) учебной деятельности</w:t>
            </w:r>
          </w:p>
        </w:tc>
        <w:tc>
          <w:tcPr>
            <w:tcW w:w="1985" w:type="dxa"/>
            <w:gridSpan w:val="2"/>
          </w:tcPr>
          <w:p w:rsidR="004E1979" w:rsidRPr="006E1F8C" w:rsidRDefault="004E1979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r w:rsidRPr="006E1F8C">
              <w:rPr>
                <w:rFonts w:ascii="Times New Roman" w:hAnsi="Times New Roman"/>
                <w:color w:val="000000"/>
                <w:lang w:eastAsia="ru-RU"/>
              </w:rPr>
              <w:lastRenderedPageBreak/>
              <w:t>читать историческую карту, оперировать датами</w:t>
            </w:r>
          </w:p>
        </w:tc>
        <w:tc>
          <w:tcPr>
            <w:tcW w:w="1134" w:type="dxa"/>
            <w:gridSpan w:val="2"/>
          </w:tcPr>
          <w:p w:rsidR="004E1979" w:rsidRPr="002C549F" w:rsidRDefault="004E1979" w:rsidP="005A5745">
            <w:pPr>
              <w:spacing w:after="0" w:line="240" w:lineRule="auto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proofErr w:type="spellStart"/>
            <w:r w:rsidRPr="002C549F">
              <w:rPr>
                <w:rFonts w:ascii="Times New Roman" w:hAnsi="Times New Roman"/>
                <w:color w:val="000000"/>
                <w:lang w:eastAsia="ru-RU"/>
              </w:rPr>
              <w:t>мультимедиацентр</w:t>
            </w:r>
            <w:proofErr w:type="spellEnd"/>
            <w:r w:rsidRPr="002C549F">
              <w:rPr>
                <w:rFonts w:ascii="Times New Roman" w:hAnsi="Times New Roman"/>
                <w:color w:val="000000"/>
                <w:lang w:eastAsia="ru-RU"/>
              </w:rPr>
              <w:t xml:space="preserve">, экран, электронная </w:t>
            </w:r>
            <w:r w:rsidRPr="002C549F">
              <w:rPr>
                <w:rFonts w:ascii="Times New Roman" w:hAnsi="Times New Roman"/>
                <w:color w:val="000000"/>
                <w:lang w:eastAsia="ru-RU"/>
              </w:rPr>
              <w:lastRenderedPageBreak/>
              <w:t>презентация</w:t>
            </w:r>
          </w:p>
        </w:tc>
        <w:tc>
          <w:tcPr>
            <w:tcW w:w="944" w:type="dxa"/>
          </w:tcPr>
          <w:p w:rsidR="004E1979" w:rsidRPr="002C549F" w:rsidRDefault="004E1979" w:rsidP="005A5745">
            <w:pPr>
              <w:spacing w:after="0" w:line="240" w:lineRule="auto"/>
              <w:rPr>
                <w:rFonts w:ascii="Arial" w:hAnsi="Arial" w:cs="Arial"/>
                <w:color w:val="444444"/>
                <w:sz w:val="2"/>
                <w:szCs w:val="18"/>
                <w:lang w:eastAsia="ru-RU"/>
              </w:rPr>
            </w:pPr>
            <w:r w:rsidRPr="00C94E9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Тест.</w:t>
            </w:r>
          </w:p>
        </w:tc>
      </w:tr>
      <w:tr w:rsidR="004E1979" w:rsidRPr="002C549F" w:rsidTr="005A5745">
        <w:tc>
          <w:tcPr>
            <w:tcW w:w="549" w:type="dxa"/>
            <w:gridSpan w:val="2"/>
          </w:tcPr>
          <w:p w:rsidR="004E1979" w:rsidRPr="001A0509" w:rsidRDefault="004E1979" w:rsidP="005A5745">
            <w:pPr>
              <w:spacing w:after="0" w:line="240" w:lineRule="auto"/>
              <w:jc w:val="both"/>
              <w:rPr>
                <w:rFonts w:ascii="Times New Roman" w:hAnsi="Times New Roman"/>
                <w:bCs/>
                <w:smallCaps/>
                <w:color w:val="000000"/>
                <w:lang w:val="en-US" w:eastAsia="ru-RU"/>
              </w:rPr>
            </w:pPr>
            <w:r w:rsidRPr="001A0509">
              <w:rPr>
                <w:rFonts w:ascii="Times New Roman" w:hAnsi="Times New Roman"/>
                <w:bCs/>
                <w:smallCaps/>
                <w:color w:val="000000"/>
                <w:lang w:val="en-US" w:eastAsia="ru-RU"/>
              </w:rPr>
              <w:lastRenderedPageBreak/>
              <w:t>24</w:t>
            </w:r>
          </w:p>
        </w:tc>
        <w:tc>
          <w:tcPr>
            <w:tcW w:w="509" w:type="dxa"/>
          </w:tcPr>
          <w:p w:rsidR="004E1979" w:rsidRPr="002C549F" w:rsidRDefault="004E1979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587" w:type="dxa"/>
          </w:tcPr>
          <w:p w:rsidR="004E1979" w:rsidRPr="002C549F" w:rsidRDefault="004E1979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1983" w:type="dxa"/>
          </w:tcPr>
          <w:p w:rsidR="004E1979" w:rsidRPr="006E1F8C" w:rsidRDefault="004E1979" w:rsidP="005A5745">
            <w:pPr>
              <w:spacing w:after="0" w:line="240" w:lineRule="atLeast"/>
              <w:rPr>
                <w:rFonts w:ascii="Times New Roman" w:hAnsi="Times New Roman"/>
                <w:color w:val="000000"/>
                <w:lang w:eastAsia="ru-RU"/>
              </w:rPr>
            </w:pPr>
            <w:r w:rsidRPr="006E1F8C">
              <w:rPr>
                <w:rFonts w:ascii="Times New Roman" w:hAnsi="Times New Roman"/>
                <w:color w:val="000000"/>
                <w:lang w:eastAsia="ru-RU"/>
              </w:rPr>
              <w:t xml:space="preserve">Образование державы </w:t>
            </w:r>
            <w:proofErr w:type="spellStart"/>
            <w:r w:rsidRPr="006E1F8C">
              <w:rPr>
                <w:rFonts w:ascii="Times New Roman" w:hAnsi="Times New Roman"/>
                <w:color w:val="000000"/>
                <w:lang w:eastAsia="ru-RU"/>
              </w:rPr>
              <w:t>Маурьев</w:t>
            </w:r>
            <w:proofErr w:type="spellEnd"/>
            <w:r w:rsidRPr="006E1F8C">
              <w:rPr>
                <w:rFonts w:ascii="Times New Roman" w:hAnsi="Times New Roman"/>
                <w:color w:val="000000"/>
                <w:lang w:eastAsia="ru-RU"/>
              </w:rPr>
              <w:t xml:space="preserve"> в </w:t>
            </w:r>
            <w:proofErr w:type="spellStart"/>
            <w:r w:rsidRPr="006E1F8C">
              <w:rPr>
                <w:rFonts w:ascii="Times New Roman" w:hAnsi="Times New Roman"/>
                <w:color w:val="000000"/>
                <w:lang w:eastAsia="ru-RU"/>
              </w:rPr>
              <w:t>Индиию</w:t>
            </w:r>
            <w:proofErr w:type="spellEnd"/>
          </w:p>
          <w:p w:rsidR="004E1979" w:rsidRPr="001907A3" w:rsidRDefault="004E1979" w:rsidP="005A5745">
            <w:pPr>
              <w:spacing w:after="0" w:line="240" w:lineRule="atLeast"/>
              <w:rPr>
                <w:rFonts w:ascii="Arial" w:hAnsi="Arial" w:cs="Arial"/>
                <w:color w:val="000000"/>
                <w:lang w:eastAsia="ru-RU"/>
              </w:rPr>
            </w:pPr>
            <w:r w:rsidRPr="006E1F8C">
              <w:rPr>
                <w:rFonts w:ascii="Times New Roman" w:hAnsi="Times New Roman"/>
                <w:color w:val="000000"/>
                <w:lang w:eastAsia="ru-RU"/>
              </w:rPr>
              <w:t>Комбинированный урок</w:t>
            </w:r>
          </w:p>
        </w:tc>
        <w:tc>
          <w:tcPr>
            <w:tcW w:w="1901" w:type="dxa"/>
            <w:gridSpan w:val="2"/>
          </w:tcPr>
          <w:p w:rsidR="004E1979" w:rsidRPr="00835363" w:rsidRDefault="004E1979" w:rsidP="005A5745">
            <w:pPr>
              <w:rPr>
                <w:rFonts w:ascii="Times New Roman" w:hAnsi="Times New Roman"/>
              </w:rPr>
            </w:pPr>
            <w:r w:rsidRPr="00835363">
              <w:rPr>
                <w:rFonts w:ascii="Times New Roman" w:hAnsi="Times New Roman"/>
              </w:rPr>
              <w:t xml:space="preserve"> Иметь представление о понятиях </w:t>
            </w:r>
            <w:proofErr w:type="spellStart"/>
            <w:r w:rsidRPr="00835363">
              <w:rPr>
                <w:rFonts w:ascii="Times New Roman" w:hAnsi="Times New Roman"/>
              </w:rPr>
              <w:t>Индоарии</w:t>
            </w:r>
            <w:proofErr w:type="spellEnd"/>
            <w:r w:rsidRPr="00835363">
              <w:rPr>
                <w:rFonts w:ascii="Times New Roman" w:hAnsi="Times New Roman"/>
              </w:rPr>
              <w:t>. Индийцы. Ганг. Джунгли. Варна. Брахманы, шудра. Буддизм.</w:t>
            </w:r>
          </w:p>
        </w:tc>
        <w:tc>
          <w:tcPr>
            <w:tcW w:w="4253" w:type="dxa"/>
            <w:gridSpan w:val="2"/>
          </w:tcPr>
          <w:p w:rsidR="004E1979" w:rsidRPr="00835363" w:rsidRDefault="004E1979" w:rsidP="005A5745">
            <w:pPr>
              <w:rPr>
                <w:rFonts w:ascii="Times New Roman" w:hAnsi="Times New Roman"/>
                <w:lang w:eastAsia="ru-RU"/>
              </w:rPr>
            </w:pP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П: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t xml:space="preserve"> воспроиз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водят по памяти информа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 xml:space="preserve">цию, необходимую для решения учебной задачи; формулируют ответы на вопросы учителя. 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К: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t xml:space="preserve"> прини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мают другое мнение и пози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цию, допускают существование различных точек зре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ния; адекватно используют речевые средства для реше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ния различных коммуника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тивных задач.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Р: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t xml:space="preserve"> планируют решение учебной задачи, выстраивают алгоритм действий</w:t>
            </w:r>
            <w:r w:rsidRPr="00835363">
              <w:rPr>
                <w:rFonts w:ascii="Times New Roman" w:hAnsi="Times New Roman"/>
                <w:lang w:eastAsia="ru-RU"/>
              </w:rPr>
              <w:t>.</w:t>
            </w:r>
          </w:p>
        </w:tc>
        <w:tc>
          <w:tcPr>
            <w:tcW w:w="2693" w:type="dxa"/>
            <w:gridSpan w:val="2"/>
          </w:tcPr>
          <w:p w:rsidR="004E1979" w:rsidRPr="002C549F" w:rsidRDefault="004E1979" w:rsidP="005A5745">
            <w:pPr>
              <w:spacing w:after="0" w:line="240" w:lineRule="auto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r w:rsidRPr="00D36391">
              <w:rPr>
                <w:rFonts w:ascii="Times New Roman" w:hAnsi="Times New Roman"/>
                <w:color w:val="000000"/>
                <w:lang w:eastAsia="ru-RU"/>
              </w:rPr>
              <w:t>Выражают свою позицию на уровне положительного отношения к учеб</w:t>
            </w:r>
            <w:r w:rsidRPr="00D36391">
              <w:rPr>
                <w:rFonts w:ascii="Times New Roman" w:hAnsi="Times New Roman"/>
                <w:color w:val="000000"/>
                <w:lang w:eastAsia="ru-RU"/>
              </w:rPr>
              <w:softHyphen/>
              <w:t>ному процессу; проявляют учебно-познавательный интерес к новому материалу и способам решения но</w:t>
            </w:r>
            <w:r w:rsidRPr="00D36391">
              <w:rPr>
                <w:rFonts w:ascii="Times New Roman" w:hAnsi="Times New Roman"/>
                <w:color w:val="000000"/>
                <w:lang w:eastAsia="ru-RU"/>
              </w:rPr>
              <w:softHyphen/>
              <w:t>вой задачи</w:t>
            </w:r>
          </w:p>
        </w:tc>
        <w:tc>
          <w:tcPr>
            <w:tcW w:w="1985" w:type="dxa"/>
            <w:gridSpan w:val="2"/>
          </w:tcPr>
          <w:p w:rsidR="004E1979" w:rsidRPr="00C94E99" w:rsidRDefault="004E1979" w:rsidP="005A5745">
            <w:pPr>
              <w:spacing w:after="0" w:line="240" w:lineRule="atLeast"/>
              <w:rPr>
                <w:rFonts w:ascii="Arial" w:hAnsi="Arial" w:cs="Arial"/>
                <w:color w:val="000000"/>
                <w:lang w:eastAsia="ru-RU"/>
              </w:rPr>
            </w:pPr>
            <w:r w:rsidRPr="005141B7">
              <w:rPr>
                <w:rFonts w:ascii="Times New Roman" w:hAnsi="Times New Roman"/>
                <w:color w:val="000000"/>
                <w:lang w:eastAsia="ru-RU"/>
              </w:rPr>
              <w:t>давать самостоятельную оценку явлениям</w:t>
            </w:r>
            <w:r w:rsidRPr="005141B7">
              <w:rPr>
                <w:rFonts w:ascii="NewtonC" w:hAnsi="NewtonC" w:cs="Arial"/>
                <w:color w:val="000000"/>
                <w:lang w:eastAsia="ru-RU"/>
              </w:rPr>
              <w:t>;</w:t>
            </w:r>
            <w:r w:rsidRPr="005141B7">
              <w:rPr>
                <w:rFonts w:ascii="Times New Roman" w:hAnsi="Times New Roman"/>
                <w:color w:val="000000"/>
                <w:lang w:eastAsia="ru-RU"/>
              </w:rPr>
              <w:t> формулировать несложные выводы, давать устный отзыв на ответы других  учащихся.</w:t>
            </w:r>
          </w:p>
        </w:tc>
        <w:tc>
          <w:tcPr>
            <w:tcW w:w="1134" w:type="dxa"/>
            <w:gridSpan w:val="2"/>
          </w:tcPr>
          <w:p w:rsidR="004E1979" w:rsidRPr="002C549F" w:rsidRDefault="004E1979" w:rsidP="005A5745">
            <w:pPr>
              <w:spacing w:after="0" w:line="240" w:lineRule="auto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proofErr w:type="spellStart"/>
            <w:r w:rsidRPr="002C549F">
              <w:rPr>
                <w:rFonts w:ascii="Times New Roman" w:hAnsi="Times New Roman"/>
                <w:color w:val="000000"/>
                <w:lang w:eastAsia="ru-RU"/>
              </w:rPr>
              <w:t>мультимедиацентр</w:t>
            </w:r>
            <w:proofErr w:type="spellEnd"/>
            <w:r w:rsidRPr="002C549F">
              <w:rPr>
                <w:rFonts w:ascii="Times New Roman" w:hAnsi="Times New Roman"/>
                <w:color w:val="000000"/>
                <w:lang w:eastAsia="ru-RU"/>
              </w:rPr>
              <w:t>, экран, электронная презентация</w:t>
            </w:r>
          </w:p>
        </w:tc>
        <w:tc>
          <w:tcPr>
            <w:tcW w:w="944" w:type="dxa"/>
          </w:tcPr>
          <w:p w:rsidR="004E1979" w:rsidRPr="00C94E99" w:rsidRDefault="004E1979" w:rsidP="005A5745">
            <w:pPr>
              <w:spacing w:after="0" w:line="240" w:lineRule="atLeast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§19</w:t>
            </w:r>
          </w:p>
        </w:tc>
      </w:tr>
      <w:tr w:rsidR="004E1979" w:rsidRPr="002C549F" w:rsidTr="005A5745">
        <w:tc>
          <w:tcPr>
            <w:tcW w:w="549" w:type="dxa"/>
            <w:gridSpan w:val="2"/>
          </w:tcPr>
          <w:p w:rsidR="004E1979" w:rsidRPr="001A0509" w:rsidRDefault="004E1979" w:rsidP="005A5745">
            <w:pPr>
              <w:spacing w:after="0" w:line="240" w:lineRule="auto"/>
              <w:jc w:val="both"/>
              <w:rPr>
                <w:rFonts w:ascii="Times New Roman" w:hAnsi="Times New Roman"/>
                <w:bCs/>
                <w:smallCaps/>
                <w:color w:val="000000"/>
                <w:lang w:val="en-US" w:eastAsia="ru-RU"/>
              </w:rPr>
            </w:pPr>
            <w:r w:rsidRPr="001A0509">
              <w:rPr>
                <w:rFonts w:ascii="Times New Roman" w:hAnsi="Times New Roman"/>
                <w:bCs/>
                <w:smallCaps/>
                <w:color w:val="000000"/>
                <w:lang w:val="en-US" w:eastAsia="ru-RU"/>
              </w:rPr>
              <w:t>25</w:t>
            </w:r>
          </w:p>
        </w:tc>
        <w:tc>
          <w:tcPr>
            <w:tcW w:w="509" w:type="dxa"/>
          </w:tcPr>
          <w:p w:rsidR="004E1979" w:rsidRPr="002C549F" w:rsidRDefault="004E1979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587" w:type="dxa"/>
          </w:tcPr>
          <w:p w:rsidR="004E1979" w:rsidRPr="002C549F" w:rsidRDefault="004E1979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1983" w:type="dxa"/>
          </w:tcPr>
          <w:p w:rsidR="004E1979" w:rsidRPr="005141B7" w:rsidRDefault="004E1979" w:rsidP="005A5745">
            <w:pPr>
              <w:spacing w:after="0" w:line="240" w:lineRule="atLeast"/>
              <w:rPr>
                <w:rFonts w:ascii="Times New Roman" w:hAnsi="Times New Roman"/>
                <w:color w:val="000000"/>
                <w:lang w:eastAsia="ru-RU"/>
              </w:rPr>
            </w:pPr>
            <w:r w:rsidRPr="005141B7">
              <w:rPr>
                <w:rFonts w:ascii="Times New Roman" w:hAnsi="Times New Roman"/>
                <w:color w:val="000000"/>
                <w:lang w:eastAsia="ru-RU"/>
              </w:rPr>
              <w:t>Единое государство в Китае</w:t>
            </w:r>
            <w:r>
              <w:rPr>
                <w:rFonts w:ascii="Times New Roman" w:hAnsi="Times New Roman"/>
                <w:color w:val="000000"/>
                <w:lang w:eastAsia="ru-RU"/>
              </w:rPr>
              <w:t>.</w:t>
            </w:r>
          </w:p>
          <w:p w:rsidR="004E1979" w:rsidRPr="00C94E99" w:rsidRDefault="004E1979" w:rsidP="005A5745">
            <w:pPr>
              <w:spacing w:after="0" w:line="240" w:lineRule="atLeast"/>
              <w:rPr>
                <w:rFonts w:ascii="Arial" w:hAnsi="Arial" w:cs="Arial"/>
                <w:color w:val="000000"/>
                <w:lang w:eastAsia="ru-RU"/>
              </w:rPr>
            </w:pPr>
            <w:r w:rsidRPr="005141B7">
              <w:rPr>
                <w:rFonts w:ascii="Times New Roman" w:hAnsi="Times New Roman"/>
                <w:color w:val="000000"/>
                <w:lang w:eastAsia="ru-RU"/>
              </w:rPr>
              <w:t>Комбинированный урок</w:t>
            </w:r>
          </w:p>
        </w:tc>
        <w:tc>
          <w:tcPr>
            <w:tcW w:w="1901" w:type="dxa"/>
            <w:gridSpan w:val="2"/>
          </w:tcPr>
          <w:p w:rsidR="004E1979" w:rsidRPr="00835363" w:rsidRDefault="004E1979" w:rsidP="005A5745">
            <w:pPr>
              <w:spacing w:after="0" w:line="270" w:lineRule="atLeast"/>
              <w:rPr>
                <w:rFonts w:ascii="Times New Roman" w:hAnsi="Times New Roman"/>
                <w:iCs/>
                <w:color w:val="000000"/>
                <w:lang w:eastAsia="ru-RU"/>
              </w:rPr>
            </w:pPr>
            <w:r w:rsidRPr="00835363">
              <w:rPr>
                <w:rFonts w:ascii="Times New Roman" w:hAnsi="Times New Roman"/>
              </w:rPr>
              <w:t xml:space="preserve">Иметь представление о понятиях </w:t>
            </w:r>
            <w:proofErr w:type="spellStart"/>
            <w:r w:rsidRPr="00835363">
              <w:rPr>
                <w:rFonts w:ascii="Times New Roman" w:hAnsi="Times New Roman"/>
              </w:rPr>
              <w:t>КонфуцианствоГосударствоЦинь</w:t>
            </w:r>
            <w:proofErr w:type="spellEnd"/>
            <w:r w:rsidRPr="00835363">
              <w:rPr>
                <w:rFonts w:ascii="Times New Roman" w:hAnsi="Times New Roman"/>
              </w:rPr>
              <w:t>. Великая китайская стена. Великий шелковый путь.</w:t>
            </w:r>
          </w:p>
        </w:tc>
        <w:tc>
          <w:tcPr>
            <w:tcW w:w="4253" w:type="dxa"/>
            <w:gridSpan w:val="2"/>
          </w:tcPr>
          <w:p w:rsidR="004E1979" w:rsidRPr="00835363" w:rsidRDefault="004E1979" w:rsidP="005A5745">
            <w:pPr>
              <w:rPr>
                <w:rFonts w:ascii="Times New Roman" w:hAnsi="Times New Roman"/>
                <w:bCs/>
                <w:iCs/>
                <w:color w:val="000000"/>
                <w:lang w:eastAsia="ru-RU"/>
              </w:rPr>
            </w:pP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П: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t xml:space="preserve"> выявляют особенности и признаки объ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 xml:space="preserve">ектов; приводят примеры в качестве доказательства выдвигаемых положений. 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К: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t xml:space="preserve"> взаи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модействуют в ходе группо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вой работы, ведут диалог, участвуют в дискуссии; принимают другое мнение и позицию, допускают суще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ствование различных точек зрения. Р: прогнози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руют результаты уровня ус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воения</w:t>
            </w:r>
          </w:p>
        </w:tc>
        <w:tc>
          <w:tcPr>
            <w:tcW w:w="2693" w:type="dxa"/>
            <w:gridSpan w:val="2"/>
          </w:tcPr>
          <w:p w:rsidR="004E1979" w:rsidRPr="002C549F" w:rsidRDefault="004E1979" w:rsidP="005A5745">
            <w:pPr>
              <w:spacing w:after="0" w:line="240" w:lineRule="auto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r w:rsidRPr="00787F38">
              <w:rPr>
                <w:rFonts w:ascii="Times New Roman" w:hAnsi="Times New Roman"/>
                <w:color w:val="000000"/>
                <w:lang w:eastAsia="ru-RU"/>
              </w:rPr>
              <w:t>Сохраняют моти</w:t>
            </w:r>
            <w:r w:rsidRPr="00787F38">
              <w:rPr>
                <w:rFonts w:ascii="Times New Roman" w:hAnsi="Times New Roman"/>
                <w:color w:val="000000"/>
                <w:lang w:eastAsia="ru-RU"/>
              </w:rPr>
              <w:softHyphen/>
              <w:t>вацию к учебной деятельности; про</w:t>
            </w:r>
            <w:r w:rsidRPr="00787F38">
              <w:rPr>
                <w:rFonts w:ascii="Times New Roman" w:hAnsi="Times New Roman"/>
                <w:color w:val="000000"/>
                <w:lang w:eastAsia="ru-RU"/>
              </w:rPr>
              <w:softHyphen/>
              <w:t>являют интерес к новому учебному материалу; выра</w:t>
            </w:r>
            <w:r w:rsidRPr="00787F38">
              <w:rPr>
                <w:rFonts w:ascii="Times New Roman" w:hAnsi="Times New Roman"/>
                <w:color w:val="000000"/>
                <w:lang w:eastAsia="ru-RU"/>
              </w:rPr>
              <w:softHyphen/>
              <w:t>жают положительное отношение к процессу поз</w:t>
            </w:r>
            <w:r w:rsidRPr="00787F38">
              <w:rPr>
                <w:rFonts w:ascii="Times New Roman" w:hAnsi="Times New Roman"/>
                <w:color w:val="000000"/>
                <w:lang w:eastAsia="ru-RU"/>
              </w:rPr>
              <w:softHyphen/>
              <w:t>нания</w:t>
            </w:r>
          </w:p>
        </w:tc>
        <w:tc>
          <w:tcPr>
            <w:tcW w:w="1985" w:type="dxa"/>
            <w:gridSpan w:val="2"/>
          </w:tcPr>
          <w:p w:rsidR="004E1979" w:rsidRPr="00C94E99" w:rsidRDefault="004E1979" w:rsidP="005A5745">
            <w:pPr>
              <w:spacing w:after="0" w:line="240" w:lineRule="atLeast"/>
              <w:rPr>
                <w:rFonts w:ascii="Arial" w:hAnsi="Arial" w:cs="Arial"/>
                <w:color w:val="000000"/>
                <w:lang w:eastAsia="ru-RU"/>
              </w:rPr>
            </w:pPr>
            <w:r w:rsidRPr="005141B7">
              <w:rPr>
                <w:rFonts w:ascii="Times New Roman" w:hAnsi="Times New Roman"/>
                <w:color w:val="000000"/>
                <w:lang w:eastAsia="ru-RU"/>
              </w:rPr>
              <w:t>самостоятельно строить рассказ на основе текста учебника; работать с картой.</w:t>
            </w:r>
          </w:p>
        </w:tc>
        <w:tc>
          <w:tcPr>
            <w:tcW w:w="1134" w:type="dxa"/>
            <w:gridSpan w:val="2"/>
          </w:tcPr>
          <w:p w:rsidR="004E1979" w:rsidRPr="002C549F" w:rsidRDefault="004E1979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944" w:type="dxa"/>
          </w:tcPr>
          <w:p w:rsidR="004E1979" w:rsidRPr="00C94E99" w:rsidRDefault="004E1979" w:rsidP="005A5745">
            <w:pPr>
              <w:spacing w:after="0" w:line="240" w:lineRule="atLeast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§20</w:t>
            </w:r>
          </w:p>
        </w:tc>
      </w:tr>
      <w:tr w:rsidR="004E1979" w:rsidRPr="002C549F" w:rsidTr="005A5745">
        <w:tc>
          <w:tcPr>
            <w:tcW w:w="549" w:type="dxa"/>
            <w:gridSpan w:val="2"/>
          </w:tcPr>
          <w:p w:rsidR="004E1979" w:rsidRPr="001A0509" w:rsidRDefault="004E1979" w:rsidP="005A5745">
            <w:pPr>
              <w:spacing w:after="0" w:line="240" w:lineRule="auto"/>
              <w:jc w:val="both"/>
              <w:rPr>
                <w:rFonts w:ascii="Times New Roman" w:hAnsi="Times New Roman"/>
                <w:bCs/>
                <w:smallCaps/>
                <w:color w:val="000000"/>
                <w:lang w:val="en-US" w:eastAsia="ru-RU"/>
              </w:rPr>
            </w:pPr>
            <w:r w:rsidRPr="001A0509">
              <w:rPr>
                <w:rFonts w:ascii="Times New Roman" w:hAnsi="Times New Roman"/>
                <w:bCs/>
                <w:smallCaps/>
                <w:color w:val="000000"/>
                <w:lang w:val="en-US" w:eastAsia="ru-RU"/>
              </w:rPr>
              <w:t>26</w:t>
            </w:r>
          </w:p>
        </w:tc>
        <w:tc>
          <w:tcPr>
            <w:tcW w:w="509" w:type="dxa"/>
          </w:tcPr>
          <w:p w:rsidR="004E1979" w:rsidRPr="002C549F" w:rsidRDefault="004E1979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587" w:type="dxa"/>
          </w:tcPr>
          <w:p w:rsidR="004E1979" w:rsidRPr="002C549F" w:rsidRDefault="004E1979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1983" w:type="dxa"/>
          </w:tcPr>
          <w:p w:rsidR="004E1979" w:rsidRPr="005141B7" w:rsidRDefault="004E1979" w:rsidP="005A5745">
            <w:pPr>
              <w:spacing w:after="0" w:line="240" w:lineRule="atLeast"/>
              <w:rPr>
                <w:rFonts w:ascii="Times New Roman" w:hAnsi="Times New Roman"/>
                <w:color w:val="000000"/>
                <w:lang w:eastAsia="ru-RU"/>
              </w:rPr>
            </w:pPr>
            <w:r w:rsidRPr="005141B7">
              <w:rPr>
                <w:rFonts w:ascii="Times New Roman" w:hAnsi="Times New Roman"/>
                <w:color w:val="000000"/>
                <w:lang w:eastAsia="ru-RU"/>
              </w:rPr>
              <w:t>Великая Персидская держава</w:t>
            </w:r>
          </w:p>
          <w:p w:rsidR="004E1979" w:rsidRPr="00C94E99" w:rsidRDefault="004E1979" w:rsidP="005A5745">
            <w:pPr>
              <w:spacing w:after="0" w:line="240" w:lineRule="atLeast"/>
              <w:rPr>
                <w:rFonts w:ascii="Arial" w:hAnsi="Arial" w:cs="Arial"/>
                <w:color w:val="000000"/>
                <w:lang w:eastAsia="ru-RU"/>
              </w:rPr>
            </w:pPr>
            <w:r w:rsidRPr="005141B7">
              <w:rPr>
                <w:rFonts w:ascii="Times New Roman" w:hAnsi="Times New Roman"/>
                <w:color w:val="000000"/>
                <w:lang w:eastAsia="ru-RU"/>
              </w:rPr>
              <w:t>Комбинированны</w:t>
            </w:r>
            <w:r w:rsidRPr="005141B7">
              <w:rPr>
                <w:rFonts w:ascii="Times New Roman" w:hAnsi="Times New Roman"/>
                <w:color w:val="000000"/>
                <w:lang w:eastAsia="ru-RU"/>
              </w:rPr>
              <w:lastRenderedPageBreak/>
              <w:t>й урок</w:t>
            </w:r>
          </w:p>
        </w:tc>
        <w:tc>
          <w:tcPr>
            <w:tcW w:w="1901" w:type="dxa"/>
            <w:gridSpan w:val="2"/>
          </w:tcPr>
          <w:p w:rsidR="004E1979" w:rsidRPr="00835363" w:rsidRDefault="004E1979" w:rsidP="005A5745">
            <w:pPr>
              <w:rPr>
                <w:rFonts w:ascii="Times New Roman" w:hAnsi="Times New Roman"/>
              </w:rPr>
            </w:pPr>
            <w:r w:rsidRPr="00835363">
              <w:rPr>
                <w:rFonts w:ascii="Times New Roman" w:hAnsi="Times New Roman"/>
              </w:rPr>
              <w:lastRenderedPageBreak/>
              <w:t xml:space="preserve">Иметь представление о понятиях </w:t>
            </w:r>
            <w:r w:rsidRPr="00835363">
              <w:rPr>
                <w:rFonts w:ascii="Times New Roman" w:hAnsi="Times New Roman"/>
              </w:rPr>
              <w:lastRenderedPageBreak/>
              <w:t xml:space="preserve">Завоевания Кира Великого. Царь Дарий 1. Сатрапами. </w:t>
            </w:r>
            <w:proofErr w:type="spellStart"/>
            <w:r w:rsidRPr="00835363">
              <w:rPr>
                <w:rFonts w:ascii="Times New Roman" w:hAnsi="Times New Roman"/>
              </w:rPr>
              <w:t>Дарик</w:t>
            </w:r>
            <w:proofErr w:type="spellEnd"/>
            <w:r w:rsidRPr="00835363">
              <w:rPr>
                <w:rFonts w:ascii="Times New Roman" w:hAnsi="Times New Roman"/>
              </w:rPr>
              <w:t>.</w:t>
            </w:r>
          </w:p>
        </w:tc>
        <w:tc>
          <w:tcPr>
            <w:tcW w:w="4253" w:type="dxa"/>
            <w:gridSpan w:val="2"/>
          </w:tcPr>
          <w:p w:rsidR="004E1979" w:rsidRPr="00835363" w:rsidRDefault="004E1979" w:rsidP="005A5745">
            <w:pPr>
              <w:rPr>
                <w:rFonts w:ascii="Times New Roman" w:hAnsi="Times New Roman"/>
                <w:lang w:eastAsia="ru-RU"/>
              </w:rPr>
            </w:pP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lastRenderedPageBreak/>
              <w:t>П: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t xml:space="preserve"> устанав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ливают причинно-следствен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ные связи и зависимости между объектами.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К: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t xml:space="preserve"> плани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руют цели и способы взаи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lastRenderedPageBreak/>
              <w:t xml:space="preserve">модействия; обмениваются мнениями, слушают друг друга. 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Р: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t xml:space="preserve"> учитывают выделенные учителем ори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ентиры действия; осуществ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ляют самостоятельный кон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троль своей деятельности; решают учебные задачи</w:t>
            </w:r>
          </w:p>
        </w:tc>
        <w:tc>
          <w:tcPr>
            <w:tcW w:w="2693" w:type="dxa"/>
            <w:gridSpan w:val="2"/>
          </w:tcPr>
          <w:p w:rsidR="004E1979" w:rsidRPr="002C549F" w:rsidRDefault="004E1979" w:rsidP="005A5745">
            <w:pPr>
              <w:spacing w:after="0" w:line="240" w:lineRule="auto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r w:rsidRPr="00D36391">
              <w:rPr>
                <w:rFonts w:ascii="Times New Roman" w:hAnsi="Times New Roman"/>
                <w:color w:val="000000"/>
                <w:lang w:eastAsia="ru-RU"/>
              </w:rPr>
              <w:lastRenderedPageBreak/>
              <w:t>Проявляют заинте</w:t>
            </w:r>
            <w:r w:rsidRPr="00D36391">
              <w:rPr>
                <w:rFonts w:ascii="Times New Roman" w:hAnsi="Times New Roman"/>
                <w:color w:val="000000"/>
                <w:lang w:eastAsia="ru-RU"/>
              </w:rPr>
              <w:softHyphen/>
              <w:t>ресованность не только в личном успехе, но и в ре</w:t>
            </w:r>
            <w:r w:rsidRPr="00D36391">
              <w:rPr>
                <w:rFonts w:ascii="Times New Roman" w:hAnsi="Times New Roman"/>
                <w:color w:val="000000"/>
                <w:lang w:eastAsia="ru-RU"/>
              </w:rPr>
              <w:softHyphen/>
              <w:t xml:space="preserve">шении проблемных </w:t>
            </w:r>
            <w:r w:rsidRPr="00D36391">
              <w:rPr>
                <w:rFonts w:ascii="Times New Roman" w:hAnsi="Times New Roman"/>
                <w:color w:val="000000"/>
                <w:lang w:eastAsia="ru-RU"/>
              </w:rPr>
              <w:lastRenderedPageBreak/>
              <w:t>заданий всей груп</w:t>
            </w:r>
            <w:r w:rsidRPr="00D36391">
              <w:rPr>
                <w:rFonts w:ascii="Times New Roman" w:hAnsi="Times New Roman"/>
                <w:color w:val="000000"/>
                <w:lang w:eastAsia="ru-RU"/>
              </w:rPr>
              <w:softHyphen/>
              <w:t>пой; выражают по</w:t>
            </w:r>
            <w:r w:rsidRPr="00D36391">
              <w:rPr>
                <w:rFonts w:ascii="Times New Roman" w:hAnsi="Times New Roman"/>
                <w:color w:val="000000"/>
                <w:lang w:eastAsia="ru-RU"/>
              </w:rPr>
              <w:softHyphen/>
              <w:t>ложительное от</w:t>
            </w:r>
            <w:r w:rsidRPr="00D36391">
              <w:rPr>
                <w:rFonts w:ascii="Times New Roman" w:hAnsi="Times New Roman"/>
                <w:color w:val="000000"/>
                <w:lang w:eastAsia="ru-RU"/>
              </w:rPr>
              <w:softHyphen/>
              <w:t>ношение к процес</w:t>
            </w:r>
            <w:r w:rsidRPr="00D36391">
              <w:rPr>
                <w:rFonts w:ascii="Times New Roman" w:hAnsi="Times New Roman"/>
                <w:color w:val="000000"/>
                <w:lang w:eastAsia="ru-RU"/>
              </w:rPr>
              <w:softHyphen/>
              <w:t>су познания</w:t>
            </w:r>
          </w:p>
        </w:tc>
        <w:tc>
          <w:tcPr>
            <w:tcW w:w="1985" w:type="dxa"/>
            <w:gridSpan w:val="2"/>
          </w:tcPr>
          <w:p w:rsidR="004E1979" w:rsidRPr="00C94E99" w:rsidRDefault="004E1979" w:rsidP="005A5745">
            <w:pPr>
              <w:spacing w:after="0" w:line="240" w:lineRule="atLeast"/>
              <w:rPr>
                <w:rFonts w:ascii="Arial" w:hAnsi="Arial" w:cs="Arial"/>
                <w:color w:val="000000"/>
                <w:lang w:eastAsia="ru-RU"/>
              </w:rPr>
            </w:pPr>
            <w:r w:rsidRPr="00C94E9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самостоятельно строить рассказ на основе текста учебника; </w:t>
            </w:r>
            <w:r w:rsidRPr="00C94E9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работать с картой</w:t>
            </w:r>
          </w:p>
        </w:tc>
        <w:tc>
          <w:tcPr>
            <w:tcW w:w="1134" w:type="dxa"/>
            <w:gridSpan w:val="2"/>
          </w:tcPr>
          <w:p w:rsidR="004E1979" w:rsidRPr="002C549F" w:rsidRDefault="004E1979" w:rsidP="005A5745">
            <w:pPr>
              <w:spacing w:after="0" w:line="240" w:lineRule="auto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proofErr w:type="spellStart"/>
            <w:r w:rsidRPr="002C549F">
              <w:rPr>
                <w:rFonts w:ascii="Times New Roman" w:hAnsi="Times New Roman"/>
                <w:color w:val="000000"/>
                <w:lang w:eastAsia="ru-RU"/>
              </w:rPr>
              <w:lastRenderedPageBreak/>
              <w:t>мультимедиацентр</w:t>
            </w:r>
            <w:proofErr w:type="spellEnd"/>
            <w:r w:rsidRPr="002C549F">
              <w:rPr>
                <w:rFonts w:ascii="Times New Roman" w:hAnsi="Times New Roman"/>
                <w:color w:val="000000"/>
                <w:lang w:eastAsia="ru-RU"/>
              </w:rPr>
              <w:t>, экран, электрон</w:t>
            </w:r>
            <w:r w:rsidRPr="002C549F">
              <w:rPr>
                <w:rFonts w:ascii="Times New Roman" w:hAnsi="Times New Roman"/>
                <w:color w:val="000000"/>
                <w:lang w:eastAsia="ru-RU"/>
              </w:rPr>
              <w:lastRenderedPageBreak/>
              <w:t>ная презентация</w:t>
            </w:r>
          </w:p>
        </w:tc>
        <w:tc>
          <w:tcPr>
            <w:tcW w:w="944" w:type="dxa"/>
          </w:tcPr>
          <w:p w:rsidR="004E1979" w:rsidRPr="00C94E99" w:rsidRDefault="004E1979" w:rsidP="005A5745">
            <w:pPr>
              <w:spacing w:after="0" w:line="240" w:lineRule="atLeast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lastRenderedPageBreak/>
              <w:t>§21</w:t>
            </w:r>
          </w:p>
        </w:tc>
      </w:tr>
      <w:tr w:rsidR="004E1979" w:rsidRPr="002C549F" w:rsidTr="005A5745">
        <w:tc>
          <w:tcPr>
            <w:tcW w:w="549" w:type="dxa"/>
            <w:gridSpan w:val="2"/>
          </w:tcPr>
          <w:p w:rsidR="004E1979" w:rsidRPr="001A0509" w:rsidRDefault="004E1979" w:rsidP="005A5745">
            <w:pPr>
              <w:spacing w:after="0" w:line="240" w:lineRule="auto"/>
              <w:jc w:val="both"/>
              <w:rPr>
                <w:rFonts w:ascii="Times New Roman" w:hAnsi="Times New Roman"/>
                <w:bCs/>
                <w:smallCaps/>
                <w:color w:val="000000"/>
                <w:lang w:val="en-US" w:eastAsia="ru-RU"/>
              </w:rPr>
            </w:pPr>
            <w:r w:rsidRPr="001A0509">
              <w:rPr>
                <w:rFonts w:ascii="Times New Roman" w:hAnsi="Times New Roman"/>
                <w:bCs/>
                <w:smallCaps/>
                <w:color w:val="000000"/>
                <w:lang w:val="en-US" w:eastAsia="ru-RU"/>
              </w:rPr>
              <w:lastRenderedPageBreak/>
              <w:t>27</w:t>
            </w:r>
          </w:p>
        </w:tc>
        <w:tc>
          <w:tcPr>
            <w:tcW w:w="509" w:type="dxa"/>
          </w:tcPr>
          <w:p w:rsidR="004E1979" w:rsidRPr="002C549F" w:rsidRDefault="004E1979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587" w:type="dxa"/>
          </w:tcPr>
          <w:p w:rsidR="004E1979" w:rsidRPr="002C549F" w:rsidRDefault="004E1979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1983" w:type="dxa"/>
          </w:tcPr>
          <w:p w:rsidR="004E1979" w:rsidRPr="0011443B" w:rsidRDefault="004E1979" w:rsidP="005A5745">
            <w:pPr>
              <w:spacing w:after="0" w:line="240" w:lineRule="atLeast"/>
              <w:rPr>
                <w:rFonts w:ascii="Times New Roman" w:hAnsi="Times New Roman"/>
                <w:color w:val="000000"/>
                <w:lang w:eastAsia="ru-RU"/>
              </w:rPr>
            </w:pPr>
            <w:r w:rsidRPr="0011443B">
              <w:rPr>
                <w:rFonts w:ascii="Times New Roman" w:hAnsi="Times New Roman"/>
                <w:color w:val="000000"/>
                <w:lang w:eastAsia="ru-RU"/>
              </w:rPr>
              <w:t>Великие державы Древнего Востока.</w:t>
            </w:r>
          </w:p>
          <w:p w:rsidR="004E1979" w:rsidRPr="00C94E99" w:rsidRDefault="004E1979" w:rsidP="005A5745">
            <w:pPr>
              <w:spacing w:after="0" w:line="240" w:lineRule="atLeast"/>
              <w:rPr>
                <w:rFonts w:ascii="Arial" w:hAnsi="Arial" w:cs="Arial"/>
                <w:color w:val="000000"/>
                <w:lang w:eastAsia="ru-RU"/>
              </w:rPr>
            </w:pPr>
            <w:r w:rsidRPr="0011443B">
              <w:rPr>
                <w:rFonts w:ascii="Times New Roman" w:hAnsi="Times New Roman"/>
                <w:color w:val="000000"/>
                <w:lang w:eastAsia="ru-RU"/>
              </w:rPr>
              <w:t>Контрольный урок</w:t>
            </w:r>
          </w:p>
        </w:tc>
        <w:tc>
          <w:tcPr>
            <w:tcW w:w="1901" w:type="dxa"/>
            <w:gridSpan w:val="2"/>
          </w:tcPr>
          <w:p w:rsidR="004E1979" w:rsidRPr="00835363" w:rsidRDefault="004E1979" w:rsidP="005A574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lang w:eastAsia="ru-RU"/>
              </w:rPr>
            </w:pPr>
          </w:p>
        </w:tc>
        <w:tc>
          <w:tcPr>
            <w:tcW w:w="4253" w:type="dxa"/>
            <w:gridSpan w:val="2"/>
          </w:tcPr>
          <w:p w:rsidR="004E1979" w:rsidRPr="00954A01" w:rsidRDefault="004E1979" w:rsidP="005A574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П: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t xml:space="preserve"> воспроиз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водят по памяти информа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 xml:space="preserve">цию, необходимую для решения учебной задачи; формулируют ответы на вопросы учителя. 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К: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t xml:space="preserve"> прини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мают другое мнение и пози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цию, допускают существование различных точек зре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ния; адекватно используют речевые средства для реше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ния различных коммуника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 xml:space="preserve">тивных задач.  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Р: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t xml:space="preserve"> планируют решение учебной задачи, выстраивают алгоритм действий</w:t>
            </w:r>
          </w:p>
        </w:tc>
        <w:tc>
          <w:tcPr>
            <w:tcW w:w="2693" w:type="dxa"/>
            <w:gridSpan w:val="2"/>
          </w:tcPr>
          <w:p w:rsidR="004E1979" w:rsidRPr="002C549F" w:rsidRDefault="004E1979" w:rsidP="005A5745">
            <w:pPr>
              <w:spacing w:after="0" w:line="240" w:lineRule="auto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r w:rsidRPr="00D36391">
              <w:rPr>
                <w:rFonts w:ascii="Times New Roman" w:hAnsi="Times New Roman"/>
                <w:color w:val="000000"/>
                <w:lang w:eastAsia="ru-RU"/>
              </w:rPr>
              <w:t>Выражают свою позицию на уровне положительного отношения к учеб</w:t>
            </w:r>
            <w:r w:rsidRPr="00D36391">
              <w:rPr>
                <w:rFonts w:ascii="Times New Roman" w:hAnsi="Times New Roman"/>
                <w:color w:val="000000"/>
                <w:lang w:eastAsia="ru-RU"/>
              </w:rPr>
              <w:softHyphen/>
              <w:t>ному процессу; проявляют учебно-познавательный интерес к новому материалу и способам решения но</w:t>
            </w:r>
            <w:r w:rsidRPr="00D36391">
              <w:rPr>
                <w:rFonts w:ascii="Times New Roman" w:hAnsi="Times New Roman"/>
                <w:color w:val="000000"/>
                <w:lang w:eastAsia="ru-RU"/>
              </w:rPr>
              <w:softHyphen/>
              <w:t>вой задачи</w:t>
            </w:r>
            <w:r>
              <w:rPr>
                <w:rFonts w:ascii="Times New Roman" w:hAnsi="Times New Roman"/>
                <w:color w:val="000000"/>
                <w:lang w:eastAsia="ru-RU"/>
              </w:rPr>
              <w:t>.</w:t>
            </w:r>
          </w:p>
        </w:tc>
        <w:tc>
          <w:tcPr>
            <w:tcW w:w="1985" w:type="dxa"/>
            <w:gridSpan w:val="2"/>
          </w:tcPr>
          <w:p w:rsidR="004E1979" w:rsidRPr="00C94E99" w:rsidRDefault="004E1979" w:rsidP="005A5745">
            <w:pPr>
              <w:spacing w:after="0" w:line="240" w:lineRule="auto"/>
              <w:rPr>
                <w:rFonts w:ascii="Arial" w:hAnsi="Arial" w:cs="Arial"/>
                <w:color w:val="000000"/>
                <w:lang w:eastAsia="ru-RU"/>
              </w:rPr>
            </w:pPr>
            <w:r w:rsidRPr="00C94E9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объяснять смысл изученных исторических понятий и терминов.</w:t>
            </w:r>
          </w:p>
          <w:p w:rsidR="004E1979" w:rsidRPr="00A741FE" w:rsidRDefault="004E1979" w:rsidP="005A5745">
            <w:pPr>
              <w:rPr>
                <w:rFonts w:ascii="Times New Roman" w:hAnsi="Times New Roman"/>
                <w:iCs/>
                <w:color w:val="000000"/>
                <w:lang w:eastAsia="ru-RU"/>
              </w:rPr>
            </w:pPr>
            <w:r w:rsidRPr="00A741FE">
              <w:rPr>
                <w:rFonts w:ascii="Times New Roman" w:hAnsi="Times New Roman"/>
                <w:iCs/>
                <w:color w:val="000000"/>
                <w:lang w:eastAsia="ru-RU"/>
              </w:rPr>
              <w:t>опреде</w:t>
            </w:r>
            <w:r w:rsidRPr="00A741FE">
              <w:rPr>
                <w:rFonts w:ascii="Times New Roman" w:hAnsi="Times New Roman"/>
                <w:iCs/>
                <w:color w:val="000000"/>
                <w:lang w:eastAsia="ru-RU"/>
              </w:rPr>
              <w:softHyphen/>
              <w:t>лять изученные термины.</w:t>
            </w:r>
          </w:p>
          <w:p w:rsidR="004E1979" w:rsidRPr="00C94E99" w:rsidRDefault="004E1979" w:rsidP="005A5745">
            <w:pPr>
              <w:spacing w:after="0" w:line="240" w:lineRule="atLeast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134" w:type="dxa"/>
            <w:gridSpan w:val="2"/>
          </w:tcPr>
          <w:p w:rsidR="004E1979" w:rsidRPr="002C549F" w:rsidRDefault="004E1979" w:rsidP="005A5745">
            <w:pPr>
              <w:spacing w:after="0" w:line="240" w:lineRule="auto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proofErr w:type="spellStart"/>
            <w:r w:rsidRPr="002C549F">
              <w:rPr>
                <w:rFonts w:ascii="Times New Roman" w:hAnsi="Times New Roman"/>
                <w:color w:val="000000"/>
                <w:lang w:eastAsia="ru-RU"/>
              </w:rPr>
              <w:t>мультимедиацентр</w:t>
            </w:r>
            <w:proofErr w:type="spellEnd"/>
            <w:r w:rsidRPr="002C549F">
              <w:rPr>
                <w:rFonts w:ascii="Times New Roman" w:hAnsi="Times New Roman"/>
                <w:color w:val="000000"/>
                <w:lang w:eastAsia="ru-RU"/>
              </w:rPr>
              <w:t>, экран, электронная презентация</w:t>
            </w:r>
          </w:p>
        </w:tc>
        <w:tc>
          <w:tcPr>
            <w:tcW w:w="944" w:type="dxa"/>
          </w:tcPr>
          <w:p w:rsidR="004E1979" w:rsidRPr="00C94E99" w:rsidRDefault="004E1979" w:rsidP="005A5745">
            <w:pPr>
              <w:spacing w:after="0" w:line="240" w:lineRule="atLeast"/>
              <w:rPr>
                <w:rFonts w:ascii="Arial" w:hAnsi="Arial" w:cs="Arial"/>
                <w:color w:val="000000"/>
                <w:lang w:eastAsia="ru-RU"/>
              </w:rPr>
            </w:pPr>
            <w:r w:rsidRPr="00C94E9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Тест.</w:t>
            </w:r>
          </w:p>
        </w:tc>
      </w:tr>
      <w:tr w:rsidR="004E1979" w:rsidRPr="002C549F" w:rsidTr="005A5745">
        <w:tc>
          <w:tcPr>
            <w:tcW w:w="549" w:type="dxa"/>
            <w:gridSpan w:val="2"/>
          </w:tcPr>
          <w:p w:rsidR="004E1979" w:rsidRPr="00F8357F" w:rsidRDefault="004E1979" w:rsidP="005A5745">
            <w:pPr>
              <w:spacing w:after="0" w:line="240" w:lineRule="auto"/>
              <w:rPr>
                <w:rFonts w:ascii="Times New Roman" w:hAnsi="Times New Roman"/>
                <w:color w:val="444444"/>
                <w:lang w:eastAsia="ru-RU"/>
              </w:rPr>
            </w:pPr>
            <w:r w:rsidRPr="00F8357F">
              <w:rPr>
                <w:rFonts w:ascii="Times New Roman" w:hAnsi="Times New Roman"/>
                <w:color w:val="444444"/>
                <w:lang w:eastAsia="ru-RU"/>
              </w:rPr>
              <w:t>28</w:t>
            </w:r>
          </w:p>
        </w:tc>
        <w:tc>
          <w:tcPr>
            <w:tcW w:w="509" w:type="dxa"/>
          </w:tcPr>
          <w:p w:rsidR="004E1979" w:rsidRPr="002C549F" w:rsidRDefault="004E1979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587" w:type="dxa"/>
          </w:tcPr>
          <w:p w:rsidR="004E1979" w:rsidRPr="002C549F" w:rsidRDefault="004E1979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1983" w:type="dxa"/>
          </w:tcPr>
          <w:p w:rsidR="004E1979" w:rsidRPr="0011443B" w:rsidRDefault="004E1979" w:rsidP="005A5745">
            <w:pPr>
              <w:spacing w:after="0" w:line="240" w:lineRule="atLeast"/>
              <w:rPr>
                <w:rFonts w:ascii="Times New Roman" w:hAnsi="Times New Roman"/>
                <w:color w:val="000000"/>
                <w:lang w:eastAsia="ru-RU"/>
              </w:rPr>
            </w:pPr>
            <w:r w:rsidRPr="0011443B">
              <w:rPr>
                <w:rFonts w:ascii="Times New Roman" w:hAnsi="Times New Roman"/>
                <w:color w:val="000000"/>
                <w:lang w:eastAsia="ru-RU"/>
              </w:rPr>
              <w:t>Греция и остров Крит в эпоху бронзы.</w:t>
            </w:r>
          </w:p>
          <w:p w:rsidR="004E1979" w:rsidRPr="00F8357F" w:rsidRDefault="004E1979" w:rsidP="005A5745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443B">
              <w:rPr>
                <w:rFonts w:ascii="Times New Roman" w:hAnsi="Times New Roman"/>
                <w:color w:val="000000"/>
                <w:lang w:eastAsia="ru-RU"/>
              </w:rPr>
              <w:t>Комбинированный урок</w:t>
            </w:r>
          </w:p>
        </w:tc>
        <w:tc>
          <w:tcPr>
            <w:tcW w:w="1901" w:type="dxa"/>
            <w:gridSpan w:val="2"/>
          </w:tcPr>
          <w:p w:rsidR="004E1979" w:rsidRPr="00835363" w:rsidRDefault="004E1979" w:rsidP="005A5745">
            <w:pPr>
              <w:rPr>
                <w:rFonts w:ascii="Times New Roman" w:hAnsi="Times New Roman"/>
                <w:lang w:eastAsia="ru-RU"/>
              </w:rPr>
            </w:pPr>
            <w:r w:rsidRPr="00835363">
              <w:rPr>
                <w:rFonts w:ascii="Times New Roman" w:hAnsi="Times New Roman"/>
              </w:rPr>
              <w:t xml:space="preserve">Иметь представление Балканский полуостров. Эгейское море. </w:t>
            </w:r>
            <w:proofErr w:type="spellStart"/>
            <w:r w:rsidRPr="00835363">
              <w:rPr>
                <w:rFonts w:ascii="Times New Roman" w:hAnsi="Times New Roman"/>
              </w:rPr>
              <w:t>Кносс</w:t>
            </w:r>
            <w:proofErr w:type="spellEnd"/>
            <w:r w:rsidRPr="00835363">
              <w:rPr>
                <w:rFonts w:ascii="Times New Roman" w:hAnsi="Times New Roman"/>
              </w:rPr>
              <w:t>.</w:t>
            </w:r>
          </w:p>
        </w:tc>
        <w:tc>
          <w:tcPr>
            <w:tcW w:w="4253" w:type="dxa"/>
            <w:gridSpan w:val="2"/>
          </w:tcPr>
          <w:p w:rsidR="004E1979" w:rsidRPr="00835363" w:rsidRDefault="004E1979" w:rsidP="005A5745">
            <w:pPr>
              <w:rPr>
                <w:rFonts w:ascii="Times New Roman" w:hAnsi="Times New Roman"/>
                <w:lang w:eastAsia="ru-RU"/>
              </w:rPr>
            </w:pP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П: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t xml:space="preserve"> самостоя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тельно выделяют и форму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лируют цели; анализируют вопросы, формулируют ответы.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К: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t xml:space="preserve"> участ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вуют в коллективном обсу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ждении проблем; обменива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ются мнениями, понимают позицию партнера.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Р: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t xml:space="preserve"> принимают и сохраняют учебную зада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чу; самостоятельно опреде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ляют и формулируют цель; составляют план последова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тельности действий</w:t>
            </w:r>
          </w:p>
        </w:tc>
        <w:tc>
          <w:tcPr>
            <w:tcW w:w="2693" w:type="dxa"/>
            <w:gridSpan w:val="2"/>
          </w:tcPr>
          <w:p w:rsidR="004E1979" w:rsidRPr="002C549F" w:rsidRDefault="004E1979" w:rsidP="005A5745">
            <w:pPr>
              <w:spacing w:after="0" w:line="240" w:lineRule="auto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r w:rsidRPr="00787F38">
              <w:rPr>
                <w:rFonts w:ascii="Times New Roman" w:hAnsi="Times New Roman"/>
                <w:color w:val="000000"/>
                <w:lang w:eastAsia="ru-RU"/>
              </w:rPr>
              <w:t>Применяют правила делового сотрудни</w:t>
            </w:r>
            <w:r w:rsidRPr="00787F38">
              <w:rPr>
                <w:rFonts w:ascii="Times New Roman" w:hAnsi="Times New Roman"/>
                <w:color w:val="000000"/>
                <w:lang w:eastAsia="ru-RU"/>
              </w:rPr>
              <w:softHyphen/>
              <w:t>чества; сравнивают разные точки зре</w:t>
            </w:r>
            <w:r w:rsidRPr="00787F38">
              <w:rPr>
                <w:rFonts w:ascii="Times New Roman" w:hAnsi="Times New Roman"/>
                <w:color w:val="000000"/>
                <w:lang w:eastAsia="ru-RU"/>
              </w:rPr>
              <w:softHyphen/>
              <w:t>ния; оценивают собственную учеб</w:t>
            </w:r>
            <w:r w:rsidRPr="00787F38">
              <w:rPr>
                <w:rFonts w:ascii="Times New Roman" w:hAnsi="Times New Roman"/>
                <w:color w:val="000000"/>
                <w:lang w:eastAsia="ru-RU"/>
              </w:rPr>
              <w:softHyphen/>
              <w:t>ную деятельность; выражают положи</w:t>
            </w:r>
            <w:r w:rsidRPr="00787F38">
              <w:rPr>
                <w:rFonts w:ascii="Times New Roman" w:hAnsi="Times New Roman"/>
                <w:color w:val="000000"/>
                <w:lang w:eastAsia="ru-RU"/>
              </w:rPr>
              <w:softHyphen/>
              <w:t>тельное отношение к процессу познания</w:t>
            </w:r>
          </w:p>
        </w:tc>
        <w:tc>
          <w:tcPr>
            <w:tcW w:w="1985" w:type="dxa"/>
            <w:gridSpan w:val="2"/>
          </w:tcPr>
          <w:p w:rsidR="004E1979" w:rsidRPr="0011443B" w:rsidRDefault="004E1979" w:rsidP="005A5745">
            <w:pPr>
              <w:spacing w:after="0" w:line="240" w:lineRule="atLeast"/>
              <w:rPr>
                <w:rFonts w:ascii="Arial" w:hAnsi="Arial" w:cs="Arial"/>
                <w:color w:val="000000"/>
                <w:lang w:eastAsia="ru-RU"/>
              </w:rPr>
            </w:pPr>
            <w:r w:rsidRPr="0011443B">
              <w:rPr>
                <w:rFonts w:ascii="Times New Roman" w:hAnsi="Times New Roman"/>
                <w:color w:val="000000"/>
                <w:lang w:eastAsia="ru-RU"/>
              </w:rPr>
              <w:t>работать с историческим источником, текстом учебника и его иллюстрациями, использовать дополнительные источники информации.</w:t>
            </w:r>
          </w:p>
        </w:tc>
        <w:tc>
          <w:tcPr>
            <w:tcW w:w="1134" w:type="dxa"/>
            <w:gridSpan w:val="2"/>
          </w:tcPr>
          <w:p w:rsidR="004E1979" w:rsidRPr="009B1FE9" w:rsidRDefault="004E1979" w:rsidP="005A5745">
            <w:pPr>
              <w:spacing w:after="0" w:line="240" w:lineRule="atLeast"/>
              <w:rPr>
                <w:rFonts w:ascii="Times New Roman" w:hAnsi="Times New Roman"/>
                <w:color w:val="000000"/>
                <w:lang w:eastAsia="ru-RU"/>
              </w:rPr>
            </w:pPr>
            <w:proofErr w:type="spellStart"/>
            <w:r w:rsidRPr="002C549F">
              <w:rPr>
                <w:rFonts w:ascii="Times New Roman" w:hAnsi="Times New Roman"/>
                <w:color w:val="000000"/>
                <w:lang w:eastAsia="ru-RU"/>
              </w:rPr>
              <w:t>Мультимедиа</w:t>
            </w:r>
            <w:r>
              <w:rPr>
                <w:rFonts w:ascii="Times New Roman" w:hAnsi="Times New Roman"/>
                <w:color w:val="000000"/>
                <w:lang w:eastAsia="ru-RU"/>
              </w:rPr>
              <w:t>центр</w:t>
            </w:r>
            <w:proofErr w:type="spellEnd"/>
            <w:r>
              <w:rPr>
                <w:rFonts w:ascii="Times New Roman" w:hAnsi="Times New Roman"/>
                <w:color w:val="000000"/>
                <w:lang w:eastAsia="ru-RU"/>
              </w:rPr>
              <w:t xml:space="preserve">, </w:t>
            </w:r>
            <w:r w:rsidRPr="002C549F">
              <w:rPr>
                <w:rFonts w:ascii="Times New Roman" w:hAnsi="Times New Roman"/>
                <w:color w:val="000000"/>
                <w:lang w:eastAsia="ru-RU"/>
              </w:rPr>
              <w:t>экран, электронная презентация</w:t>
            </w:r>
          </w:p>
        </w:tc>
        <w:tc>
          <w:tcPr>
            <w:tcW w:w="944" w:type="dxa"/>
          </w:tcPr>
          <w:p w:rsidR="004E1979" w:rsidRPr="002C549F" w:rsidRDefault="004E1979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r w:rsidRPr="009B1FE9">
              <w:rPr>
                <w:rFonts w:ascii="Times New Roman" w:hAnsi="Times New Roman"/>
                <w:color w:val="000000"/>
                <w:lang w:eastAsia="ru-RU"/>
              </w:rPr>
              <w:t>§</w:t>
            </w:r>
            <w:r>
              <w:rPr>
                <w:rFonts w:ascii="Times New Roman" w:hAnsi="Times New Roman"/>
                <w:color w:val="000000"/>
                <w:lang w:eastAsia="ru-RU"/>
              </w:rPr>
              <w:t>22</w:t>
            </w:r>
          </w:p>
        </w:tc>
      </w:tr>
      <w:tr w:rsidR="004E1979" w:rsidRPr="002C549F" w:rsidTr="005A5745">
        <w:tc>
          <w:tcPr>
            <w:tcW w:w="549" w:type="dxa"/>
            <w:gridSpan w:val="2"/>
          </w:tcPr>
          <w:p w:rsidR="004E1979" w:rsidRPr="00F8357F" w:rsidRDefault="004E1979" w:rsidP="005A5745">
            <w:pPr>
              <w:spacing w:after="0" w:line="240" w:lineRule="auto"/>
              <w:jc w:val="both"/>
              <w:rPr>
                <w:rFonts w:ascii="Times New Roman" w:hAnsi="Times New Roman"/>
                <w:bCs/>
                <w:smallCaps/>
                <w:color w:val="000000"/>
                <w:lang w:eastAsia="ru-RU"/>
              </w:rPr>
            </w:pPr>
            <w:r w:rsidRPr="00F8357F">
              <w:rPr>
                <w:rFonts w:ascii="Times New Roman" w:hAnsi="Times New Roman"/>
                <w:bCs/>
                <w:smallCaps/>
                <w:color w:val="000000"/>
                <w:lang w:eastAsia="ru-RU"/>
              </w:rPr>
              <w:t>29</w:t>
            </w:r>
          </w:p>
        </w:tc>
        <w:tc>
          <w:tcPr>
            <w:tcW w:w="509" w:type="dxa"/>
          </w:tcPr>
          <w:p w:rsidR="004E1979" w:rsidRPr="002C549F" w:rsidRDefault="004E1979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587" w:type="dxa"/>
          </w:tcPr>
          <w:p w:rsidR="004E1979" w:rsidRPr="002C549F" w:rsidRDefault="004E1979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1983" w:type="dxa"/>
          </w:tcPr>
          <w:p w:rsidR="004E1979" w:rsidRDefault="004E1979" w:rsidP="005A5745">
            <w:pPr>
              <w:spacing w:after="0" w:line="240" w:lineRule="atLeast"/>
              <w:rPr>
                <w:rFonts w:ascii="Times New Roman" w:hAnsi="Times New Roman"/>
                <w:color w:val="000000"/>
                <w:lang w:eastAsia="ru-RU"/>
              </w:rPr>
            </w:pPr>
            <w:r w:rsidRPr="00E20271">
              <w:rPr>
                <w:rFonts w:ascii="Times New Roman" w:hAnsi="Times New Roman"/>
                <w:color w:val="000000"/>
                <w:lang w:eastAsia="ru-RU"/>
              </w:rPr>
              <w:t>Поэмы Гомера</w:t>
            </w:r>
            <w:r>
              <w:rPr>
                <w:rFonts w:ascii="Times New Roman" w:hAnsi="Times New Roman"/>
                <w:color w:val="000000"/>
                <w:lang w:eastAsia="ru-RU"/>
              </w:rPr>
              <w:t>.</w:t>
            </w:r>
          </w:p>
          <w:p w:rsidR="004E1979" w:rsidRPr="00E20271" w:rsidRDefault="004E1979" w:rsidP="005A5745">
            <w:pPr>
              <w:spacing w:after="0" w:line="240" w:lineRule="atLeast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Практикум</w:t>
            </w:r>
          </w:p>
        </w:tc>
        <w:tc>
          <w:tcPr>
            <w:tcW w:w="1901" w:type="dxa"/>
            <w:gridSpan w:val="2"/>
          </w:tcPr>
          <w:p w:rsidR="004E1979" w:rsidRPr="00835363" w:rsidRDefault="004E1979" w:rsidP="005A5745">
            <w:pPr>
              <w:spacing w:after="0" w:line="240" w:lineRule="atLeast"/>
              <w:rPr>
                <w:rFonts w:ascii="Times New Roman" w:hAnsi="Times New Roman"/>
                <w:iCs/>
                <w:color w:val="000000"/>
                <w:lang w:eastAsia="ru-RU"/>
              </w:rPr>
            </w:pPr>
            <w:r w:rsidRPr="00835363">
              <w:rPr>
                <w:rFonts w:ascii="Times New Roman" w:hAnsi="Times New Roman"/>
              </w:rPr>
              <w:t>Иметь представление Гомер. Илиада, Одиссея, Гектор. Итака</w:t>
            </w:r>
          </w:p>
        </w:tc>
        <w:tc>
          <w:tcPr>
            <w:tcW w:w="4253" w:type="dxa"/>
            <w:gridSpan w:val="2"/>
          </w:tcPr>
          <w:p w:rsidR="004E1979" w:rsidRPr="00835363" w:rsidRDefault="004E1979" w:rsidP="005A5745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П: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t xml:space="preserve"> выявляют причины возникновения религиозных верований и первобытного искусства. 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К: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t xml:space="preserve"> всту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пают в речевое общение; планируют цели и способы взаимодействия.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Р: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t xml:space="preserve"> осуществ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 xml:space="preserve">ляют 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lastRenderedPageBreak/>
              <w:t>индивидуальную обра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зовательную траекторию</w:t>
            </w:r>
          </w:p>
        </w:tc>
        <w:tc>
          <w:tcPr>
            <w:tcW w:w="2693" w:type="dxa"/>
            <w:gridSpan w:val="2"/>
          </w:tcPr>
          <w:p w:rsidR="004E1979" w:rsidRPr="00787F38" w:rsidRDefault="004E1979" w:rsidP="005A5745">
            <w:pPr>
              <w:rPr>
                <w:rFonts w:ascii="Times New Roman" w:hAnsi="Times New Roman"/>
                <w:b/>
                <w:bCs/>
                <w:i/>
                <w:iCs/>
                <w:color w:val="000000"/>
                <w:lang w:eastAsia="ru-RU"/>
              </w:rPr>
            </w:pPr>
            <w:r w:rsidRPr="00787F38">
              <w:rPr>
                <w:rFonts w:ascii="Times New Roman" w:hAnsi="Times New Roman"/>
                <w:color w:val="000000"/>
                <w:lang w:eastAsia="ru-RU"/>
              </w:rPr>
              <w:lastRenderedPageBreak/>
              <w:t>Осознают социаль</w:t>
            </w:r>
            <w:r w:rsidRPr="00264BCF">
              <w:rPr>
                <w:rFonts w:ascii="Times New Roman" w:hAnsi="Times New Roman"/>
                <w:color w:val="000000"/>
                <w:lang w:eastAsia="ru-RU"/>
              </w:rPr>
              <w:t>но-нравственный опыт предшест</w:t>
            </w:r>
            <w:r w:rsidRPr="00264BCF">
              <w:rPr>
                <w:rFonts w:ascii="Times New Roman" w:hAnsi="Times New Roman"/>
                <w:color w:val="000000"/>
                <w:lang w:eastAsia="ru-RU"/>
              </w:rPr>
              <w:softHyphen/>
              <w:t>вующих поколений</w:t>
            </w:r>
          </w:p>
          <w:p w:rsidR="004E1979" w:rsidRPr="002C549F" w:rsidRDefault="004E1979" w:rsidP="005A5745">
            <w:pPr>
              <w:spacing w:after="0" w:line="240" w:lineRule="auto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1985" w:type="dxa"/>
            <w:gridSpan w:val="2"/>
          </w:tcPr>
          <w:p w:rsidR="004E1979" w:rsidRPr="00E20271" w:rsidRDefault="004E1979" w:rsidP="005A5745">
            <w:pPr>
              <w:spacing w:after="0" w:line="240" w:lineRule="atLeast"/>
              <w:rPr>
                <w:rFonts w:ascii="Times New Roman" w:hAnsi="Times New Roman"/>
                <w:color w:val="000000"/>
                <w:lang w:eastAsia="ru-RU"/>
              </w:rPr>
            </w:pPr>
            <w:r w:rsidRPr="00E20271">
              <w:rPr>
                <w:rFonts w:ascii="Times New Roman" w:hAnsi="Times New Roman"/>
                <w:color w:val="000000"/>
                <w:lang w:eastAsia="ru-RU"/>
              </w:rPr>
              <w:lastRenderedPageBreak/>
              <w:t>используя иллюстративный материал, рассказывать о произведениях Гомера;</w:t>
            </w:r>
          </w:p>
        </w:tc>
        <w:tc>
          <w:tcPr>
            <w:tcW w:w="1134" w:type="dxa"/>
            <w:gridSpan w:val="2"/>
          </w:tcPr>
          <w:p w:rsidR="004E1979" w:rsidRPr="006277AB" w:rsidRDefault="004E1979" w:rsidP="005A5745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proofErr w:type="spellStart"/>
            <w:r w:rsidRPr="002C549F">
              <w:rPr>
                <w:rFonts w:ascii="Times New Roman" w:hAnsi="Times New Roman"/>
                <w:color w:val="000000"/>
                <w:lang w:eastAsia="ru-RU"/>
              </w:rPr>
              <w:t>Мультимедиа</w:t>
            </w:r>
            <w:r>
              <w:rPr>
                <w:rFonts w:ascii="Times New Roman" w:hAnsi="Times New Roman"/>
                <w:color w:val="000000"/>
                <w:lang w:eastAsia="ru-RU"/>
              </w:rPr>
              <w:t>центр</w:t>
            </w:r>
            <w:proofErr w:type="spellEnd"/>
            <w:r>
              <w:rPr>
                <w:rFonts w:ascii="Times New Roman" w:hAnsi="Times New Roman"/>
                <w:color w:val="000000"/>
                <w:lang w:eastAsia="ru-RU"/>
              </w:rPr>
              <w:t xml:space="preserve">, </w:t>
            </w:r>
            <w:r w:rsidRPr="002C549F">
              <w:rPr>
                <w:rFonts w:ascii="Times New Roman" w:hAnsi="Times New Roman"/>
                <w:color w:val="000000"/>
                <w:lang w:eastAsia="ru-RU"/>
              </w:rPr>
              <w:t>экран, электронная презента</w:t>
            </w:r>
            <w:r w:rsidRPr="002C549F">
              <w:rPr>
                <w:rFonts w:ascii="Times New Roman" w:hAnsi="Times New Roman"/>
                <w:color w:val="000000"/>
                <w:lang w:eastAsia="ru-RU"/>
              </w:rPr>
              <w:lastRenderedPageBreak/>
              <w:t>ция</w:t>
            </w:r>
          </w:p>
        </w:tc>
        <w:tc>
          <w:tcPr>
            <w:tcW w:w="944" w:type="dxa"/>
          </w:tcPr>
          <w:p w:rsidR="004E1979" w:rsidRPr="002C549F" w:rsidRDefault="004E1979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r w:rsidRPr="009B1FE9">
              <w:rPr>
                <w:rFonts w:ascii="Times New Roman" w:hAnsi="Times New Roman"/>
                <w:color w:val="000000"/>
                <w:lang w:eastAsia="ru-RU"/>
              </w:rPr>
              <w:lastRenderedPageBreak/>
              <w:t>§</w:t>
            </w:r>
            <w:r>
              <w:rPr>
                <w:rFonts w:ascii="Times New Roman" w:hAnsi="Times New Roman"/>
                <w:color w:val="000000"/>
                <w:lang w:eastAsia="ru-RU"/>
              </w:rPr>
              <w:t>23</w:t>
            </w:r>
          </w:p>
        </w:tc>
      </w:tr>
      <w:tr w:rsidR="004E1979" w:rsidRPr="002C549F" w:rsidTr="005A5745">
        <w:tc>
          <w:tcPr>
            <w:tcW w:w="549" w:type="dxa"/>
            <w:gridSpan w:val="2"/>
          </w:tcPr>
          <w:p w:rsidR="004E1979" w:rsidRPr="00A37ACD" w:rsidRDefault="004E1979" w:rsidP="005A5745">
            <w:pPr>
              <w:spacing w:after="0" w:line="240" w:lineRule="auto"/>
              <w:jc w:val="both"/>
              <w:rPr>
                <w:rFonts w:ascii="Times New Roman" w:hAnsi="Times New Roman"/>
                <w:bCs/>
                <w:smallCaps/>
                <w:color w:val="000000"/>
                <w:lang w:val="en-US" w:eastAsia="ru-RU"/>
              </w:rPr>
            </w:pPr>
            <w:r w:rsidRPr="00A37ACD">
              <w:rPr>
                <w:rFonts w:ascii="Times New Roman" w:hAnsi="Times New Roman"/>
                <w:bCs/>
                <w:smallCaps/>
                <w:color w:val="000000"/>
                <w:lang w:val="en-US" w:eastAsia="ru-RU"/>
              </w:rPr>
              <w:lastRenderedPageBreak/>
              <w:t>30</w:t>
            </w:r>
          </w:p>
        </w:tc>
        <w:tc>
          <w:tcPr>
            <w:tcW w:w="509" w:type="dxa"/>
          </w:tcPr>
          <w:p w:rsidR="004E1979" w:rsidRPr="002C549F" w:rsidRDefault="004E1979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587" w:type="dxa"/>
          </w:tcPr>
          <w:p w:rsidR="004E1979" w:rsidRPr="002C549F" w:rsidRDefault="004E1979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1983" w:type="dxa"/>
          </w:tcPr>
          <w:p w:rsidR="004E1979" w:rsidRDefault="004E1979" w:rsidP="005A5745">
            <w:pPr>
              <w:spacing w:after="0" w:line="240" w:lineRule="atLeast"/>
              <w:rPr>
                <w:rFonts w:ascii="Times New Roman" w:hAnsi="Times New Roman"/>
                <w:color w:val="000000"/>
                <w:lang w:eastAsia="ru-RU"/>
              </w:rPr>
            </w:pPr>
            <w:r w:rsidRPr="00E20271">
              <w:rPr>
                <w:rFonts w:ascii="Times New Roman" w:hAnsi="Times New Roman"/>
                <w:color w:val="000000"/>
                <w:lang w:eastAsia="ru-RU"/>
              </w:rPr>
              <w:t>Боги и герои Эллады</w:t>
            </w:r>
            <w:r>
              <w:rPr>
                <w:rFonts w:ascii="Times New Roman" w:hAnsi="Times New Roman"/>
                <w:color w:val="000000"/>
                <w:lang w:eastAsia="ru-RU"/>
              </w:rPr>
              <w:t>.</w:t>
            </w:r>
          </w:p>
          <w:p w:rsidR="004E1979" w:rsidRPr="00E20271" w:rsidRDefault="004E1979" w:rsidP="005A5745">
            <w:pPr>
              <w:spacing w:after="0" w:line="240" w:lineRule="atLeast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Комбинированный урок</w:t>
            </w:r>
          </w:p>
        </w:tc>
        <w:tc>
          <w:tcPr>
            <w:tcW w:w="1901" w:type="dxa"/>
            <w:gridSpan w:val="2"/>
          </w:tcPr>
          <w:p w:rsidR="004E1979" w:rsidRPr="00835363" w:rsidRDefault="004E1979" w:rsidP="005A5745">
            <w:pPr>
              <w:rPr>
                <w:rFonts w:ascii="Times New Roman" w:hAnsi="Times New Roman"/>
              </w:rPr>
            </w:pPr>
            <w:r w:rsidRPr="00835363">
              <w:rPr>
                <w:rFonts w:ascii="Times New Roman" w:hAnsi="Times New Roman"/>
              </w:rPr>
              <w:t>Иметь представление Зевс. Посейдон. Подвиги Геракла.</w:t>
            </w:r>
          </w:p>
        </w:tc>
        <w:tc>
          <w:tcPr>
            <w:tcW w:w="4253" w:type="dxa"/>
            <w:gridSpan w:val="2"/>
          </w:tcPr>
          <w:p w:rsidR="004E1979" w:rsidRPr="00835363" w:rsidRDefault="004E1979" w:rsidP="005A5745">
            <w:pPr>
              <w:spacing w:after="0" w:line="240" w:lineRule="atLeast"/>
              <w:rPr>
                <w:rFonts w:ascii="Times New Roman" w:hAnsi="Times New Roman"/>
                <w:iCs/>
                <w:color w:val="000000"/>
                <w:lang w:eastAsia="ru-RU"/>
              </w:rPr>
            </w:pP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П</w:t>
            </w:r>
            <w:r w:rsidRPr="00835363">
              <w:rPr>
                <w:rFonts w:ascii="Times New Roman" w:hAnsi="Times New Roman"/>
                <w:iCs/>
                <w:color w:val="000000"/>
                <w:lang w:eastAsia="ru-RU"/>
              </w:rPr>
              <w:t>: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t xml:space="preserve"> овладе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вают целостными представ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лениями о древнегреческой религии; привлекают инфор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 xml:space="preserve">мацию, полученную ранее, для решения учебной задачи. 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К: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t xml:space="preserve"> плани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руют цели и способы взаи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модействия; обмениваются мнениями; участвуют в кол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лективном обсуждении про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блем; распределяют обязан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ности, проявляют способ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 xml:space="preserve">ность ко взаимодействию. 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Р: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t xml:space="preserve"> учитывают ориентиры, данные учите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лем, при освоении нового учебного материала</w:t>
            </w:r>
          </w:p>
        </w:tc>
        <w:tc>
          <w:tcPr>
            <w:tcW w:w="2693" w:type="dxa"/>
            <w:gridSpan w:val="2"/>
          </w:tcPr>
          <w:p w:rsidR="004E1979" w:rsidRPr="00787F38" w:rsidRDefault="004E1979" w:rsidP="005A5745">
            <w:pPr>
              <w:rPr>
                <w:rFonts w:ascii="Times New Roman" w:hAnsi="Times New Roman"/>
                <w:b/>
                <w:bCs/>
                <w:i/>
                <w:iCs/>
                <w:color w:val="000000"/>
                <w:lang w:eastAsia="ru-RU"/>
              </w:rPr>
            </w:pPr>
            <w:r w:rsidRPr="00787F38">
              <w:rPr>
                <w:rFonts w:ascii="Times New Roman" w:hAnsi="Times New Roman"/>
                <w:color w:val="000000"/>
                <w:lang w:eastAsia="ru-RU"/>
              </w:rPr>
              <w:t>Осознают социаль</w:t>
            </w:r>
            <w:r w:rsidRPr="00264BCF">
              <w:rPr>
                <w:rFonts w:ascii="Times New Roman" w:hAnsi="Times New Roman"/>
                <w:color w:val="000000"/>
                <w:lang w:eastAsia="ru-RU"/>
              </w:rPr>
              <w:t>но-нравственный опыт предшест</w:t>
            </w:r>
            <w:r w:rsidRPr="00264BCF">
              <w:rPr>
                <w:rFonts w:ascii="Times New Roman" w:hAnsi="Times New Roman"/>
                <w:color w:val="000000"/>
                <w:lang w:eastAsia="ru-RU"/>
              </w:rPr>
              <w:softHyphen/>
              <w:t>вующих поколений</w:t>
            </w:r>
          </w:p>
          <w:p w:rsidR="004E1979" w:rsidRPr="002C549F" w:rsidRDefault="004E1979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1985" w:type="dxa"/>
            <w:gridSpan w:val="2"/>
          </w:tcPr>
          <w:p w:rsidR="004E1979" w:rsidRPr="00E20271" w:rsidRDefault="004E1979" w:rsidP="005A5745">
            <w:pPr>
              <w:spacing w:after="0" w:line="240" w:lineRule="atLeast"/>
              <w:rPr>
                <w:rFonts w:ascii="Times New Roman" w:hAnsi="Times New Roman"/>
                <w:color w:val="000000"/>
                <w:lang w:eastAsia="ru-RU"/>
              </w:rPr>
            </w:pPr>
            <w:r w:rsidRPr="00E20271">
              <w:rPr>
                <w:rFonts w:ascii="Times New Roman" w:hAnsi="Times New Roman"/>
                <w:color w:val="000000"/>
                <w:lang w:eastAsia="ru-RU"/>
              </w:rPr>
              <w:t>используя иллюстративный материал, рассказывать о произведениях Гомера;</w:t>
            </w:r>
          </w:p>
        </w:tc>
        <w:tc>
          <w:tcPr>
            <w:tcW w:w="1134" w:type="dxa"/>
            <w:gridSpan w:val="2"/>
          </w:tcPr>
          <w:p w:rsidR="004E1979" w:rsidRPr="002C549F" w:rsidRDefault="004E1979" w:rsidP="005A5745">
            <w:pPr>
              <w:spacing w:after="0" w:line="240" w:lineRule="auto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proofErr w:type="spellStart"/>
            <w:r w:rsidRPr="002C549F">
              <w:rPr>
                <w:rFonts w:ascii="Times New Roman" w:hAnsi="Times New Roman"/>
                <w:color w:val="000000"/>
                <w:lang w:eastAsia="ru-RU"/>
              </w:rPr>
              <w:t>мультимедиацентр</w:t>
            </w:r>
            <w:proofErr w:type="spellEnd"/>
            <w:r w:rsidRPr="002C549F">
              <w:rPr>
                <w:rFonts w:ascii="Times New Roman" w:hAnsi="Times New Roman"/>
                <w:color w:val="000000"/>
                <w:lang w:eastAsia="ru-RU"/>
              </w:rPr>
              <w:t>, экран, электронная презентация</w:t>
            </w:r>
          </w:p>
        </w:tc>
        <w:tc>
          <w:tcPr>
            <w:tcW w:w="944" w:type="dxa"/>
          </w:tcPr>
          <w:p w:rsidR="004E1979" w:rsidRPr="002C549F" w:rsidRDefault="004E1979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r w:rsidRPr="009B1FE9">
              <w:rPr>
                <w:rFonts w:ascii="Times New Roman" w:hAnsi="Times New Roman"/>
                <w:color w:val="000000"/>
                <w:lang w:eastAsia="ru-RU"/>
              </w:rPr>
              <w:t>§</w:t>
            </w:r>
            <w:r>
              <w:rPr>
                <w:rFonts w:ascii="Times New Roman" w:hAnsi="Times New Roman"/>
                <w:color w:val="000000"/>
                <w:lang w:eastAsia="ru-RU"/>
              </w:rPr>
              <w:t>24</w:t>
            </w:r>
          </w:p>
        </w:tc>
      </w:tr>
      <w:tr w:rsidR="004E1979" w:rsidRPr="002C549F" w:rsidTr="005A5745">
        <w:tc>
          <w:tcPr>
            <w:tcW w:w="549" w:type="dxa"/>
            <w:gridSpan w:val="2"/>
          </w:tcPr>
          <w:p w:rsidR="004E1979" w:rsidRPr="00A37ACD" w:rsidRDefault="004E1979" w:rsidP="005A5745">
            <w:pPr>
              <w:spacing w:after="0" w:line="240" w:lineRule="auto"/>
              <w:jc w:val="both"/>
              <w:rPr>
                <w:rFonts w:ascii="Times New Roman" w:hAnsi="Times New Roman"/>
                <w:bCs/>
                <w:smallCaps/>
                <w:color w:val="000000"/>
                <w:lang w:val="en-US" w:eastAsia="ru-RU"/>
              </w:rPr>
            </w:pPr>
            <w:r w:rsidRPr="00A37ACD">
              <w:rPr>
                <w:rFonts w:ascii="Times New Roman" w:hAnsi="Times New Roman"/>
                <w:bCs/>
                <w:smallCaps/>
                <w:color w:val="000000"/>
                <w:lang w:val="en-US" w:eastAsia="ru-RU"/>
              </w:rPr>
              <w:t>31</w:t>
            </w:r>
          </w:p>
        </w:tc>
        <w:tc>
          <w:tcPr>
            <w:tcW w:w="509" w:type="dxa"/>
          </w:tcPr>
          <w:p w:rsidR="004E1979" w:rsidRPr="002C549F" w:rsidRDefault="004E1979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587" w:type="dxa"/>
          </w:tcPr>
          <w:p w:rsidR="004E1979" w:rsidRPr="002C549F" w:rsidRDefault="004E1979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1983" w:type="dxa"/>
          </w:tcPr>
          <w:p w:rsidR="004E1979" w:rsidRDefault="004E1979" w:rsidP="005A5745">
            <w:pPr>
              <w:spacing w:after="0" w:line="240" w:lineRule="atLeast"/>
              <w:rPr>
                <w:rFonts w:ascii="Times New Roman" w:hAnsi="Times New Roman"/>
                <w:color w:val="000000"/>
                <w:lang w:eastAsia="ru-RU"/>
              </w:rPr>
            </w:pPr>
            <w:r w:rsidRPr="00E20271">
              <w:rPr>
                <w:rFonts w:ascii="Times New Roman" w:hAnsi="Times New Roman"/>
                <w:color w:val="000000"/>
                <w:lang w:eastAsia="ru-RU"/>
              </w:rPr>
              <w:t>Греческие полисы и Великая колонизация</w:t>
            </w:r>
            <w:r>
              <w:rPr>
                <w:rFonts w:ascii="Times New Roman" w:hAnsi="Times New Roman"/>
                <w:color w:val="000000"/>
                <w:lang w:eastAsia="ru-RU"/>
              </w:rPr>
              <w:t>.</w:t>
            </w:r>
          </w:p>
          <w:p w:rsidR="004E1979" w:rsidRPr="00E20271" w:rsidRDefault="004E1979" w:rsidP="005A5745">
            <w:pPr>
              <w:spacing w:after="0" w:line="240" w:lineRule="atLeast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Комбинированный урок</w:t>
            </w:r>
          </w:p>
        </w:tc>
        <w:tc>
          <w:tcPr>
            <w:tcW w:w="1901" w:type="dxa"/>
            <w:gridSpan w:val="2"/>
          </w:tcPr>
          <w:p w:rsidR="004E1979" w:rsidRPr="00835363" w:rsidRDefault="004E1979" w:rsidP="005A5745">
            <w:pPr>
              <w:spacing w:after="0" w:line="270" w:lineRule="atLeast"/>
              <w:rPr>
                <w:rFonts w:ascii="Times New Roman" w:hAnsi="Times New Roman"/>
              </w:rPr>
            </w:pPr>
            <w:r w:rsidRPr="00835363">
              <w:rPr>
                <w:rFonts w:ascii="Times New Roman" w:hAnsi="Times New Roman"/>
              </w:rPr>
              <w:t>Иметь представление</w:t>
            </w:r>
          </w:p>
          <w:p w:rsidR="004E1979" w:rsidRPr="00835363" w:rsidRDefault="004E1979" w:rsidP="005A5745">
            <w:pPr>
              <w:spacing w:after="0" w:line="270" w:lineRule="atLeast"/>
              <w:rPr>
                <w:rFonts w:ascii="Times New Roman" w:hAnsi="Times New Roman"/>
                <w:iCs/>
                <w:color w:val="000000"/>
                <w:lang w:eastAsia="ru-RU"/>
              </w:rPr>
            </w:pPr>
            <w:r w:rsidRPr="00835363">
              <w:rPr>
                <w:rFonts w:ascii="Times New Roman" w:hAnsi="Times New Roman"/>
              </w:rPr>
              <w:t>«Греческое чудо», Полис. Акрополь. Агора.</w:t>
            </w:r>
          </w:p>
        </w:tc>
        <w:tc>
          <w:tcPr>
            <w:tcW w:w="4253" w:type="dxa"/>
            <w:gridSpan w:val="2"/>
          </w:tcPr>
          <w:p w:rsidR="004E1979" w:rsidRPr="00835363" w:rsidRDefault="004E1979" w:rsidP="005A5745">
            <w:pPr>
              <w:rPr>
                <w:rFonts w:ascii="Times New Roman" w:hAnsi="Times New Roman"/>
                <w:lang w:eastAsia="ru-RU"/>
              </w:rPr>
            </w:pP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П: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t xml:space="preserve"> дополня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ют и расширяют имеющие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ся знания и представления о государственном устрой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 xml:space="preserve">стве греческих городов. 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К: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t xml:space="preserve"> всту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пают в коллективное со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трудничество; участвуют в обсуждении вопросов; об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мениваются мнениями, слу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шают друг друга, понимают позицию партнера, в том числе и отличную от своей, согласовывают действия с партнером.</w:t>
            </w:r>
            <w:r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Р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: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t xml:space="preserve"> принимают и сохраняют учебную задачу; учитывают выделенные учи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телем ориентиры действия</w:t>
            </w:r>
          </w:p>
        </w:tc>
        <w:tc>
          <w:tcPr>
            <w:tcW w:w="2693" w:type="dxa"/>
            <w:gridSpan w:val="2"/>
          </w:tcPr>
          <w:p w:rsidR="004E1979" w:rsidRPr="002C549F" w:rsidRDefault="004E1979" w:rsidP="005A5745">
            <w:pPr>
              <w:spacing w:after="0" w:line="240" w:lineRule="auto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r w:rsidRPr="00787F38">
              <w:rPr>
                <w:rFonts w:ascii="Times New Roman" w:hAnsi="Times New Roman"/>
                <w:color w:val="000000"/>
                <w:lang w:eastAsia="ru-RU"/>
              </w:rPr>
              <w:t>Мотивируют свои действия, прояв</w:t>
            </w:r>
            <w:r w:rsidRPr="00787F38">
              <w:rPr>
                <w:rFonts w:ascii="Times New Roman" w:hAnsi="Times New Roman"/>
                <w:color w:val="000000"/>
                <w:lang w:eastAsia="ru-RU"/>
              </w:rPr>
              <w:softHyphen/>
              <w:t>ляют интерес к но</w:t>
            </w:r>
            <w:r w:rsidRPr="00787F38">
              <w:rPr>
                <w:rFonts w:ascii="Times New Roman" w:hAnsi="Times New Roman"/>
                <w:color w:val="000000"/>
                <w:lang w:eastAsia="ru-RU"/>
              </w:rPr>
              <w:softHyphen/>
              <w:t>вому учебному материалу; оценивают собст</w:t>
            </w:r>
            <w:r w:rsidRPr="00787F38">
              <w:rPr>
                <w:rFonts w:ascii="Times New Roman" w:hAnsi="Times New Roman"/>
                <w:color w:val="000000"/>
                <w:lang w:eastAsia="ru-RU"/>
              </w:rPr>
              <w:softHyphen/>
              <w:t>венную учебную деятельность; со</w:t>
            </w:r>
            <w:r w:rsidRPr="00787F38">
              <w:rPr>
                <w:rFonts w:ascii="Times New Roman" w:hAnsi="Times New Roman"/>
                <w:color w:val="000000"/>
                <w:lang w:eastAsia="ru-RU"/>
              </w:rPr>
              <w:softHyphen/>
              <w:t>храняют мотива</w:t>
            </w:r>
            <w:r w:rsidRPr="00787F38">
              <w:rPr>
                <w:rFonts w:ascii="Times New Roman" w:hAnsi="Times New Roman"/>
                <w:color w:val="000000"/>
                <w:lang w:eastAsia="ru-RU"/>
              </w:rPr>
              <w:softHyphen/>
              <w:t>цию</w:t>
            </w:r>
            <w:r>
              <w:rPr>
                <w:rFonts w:ascii="Times New Roman" w:hAnsi="Times New Roman"/>
                <w:color w:val="000000"/>
                <w:lang w:eastAsia="ru-RU"/>
              </w:rPr>
              <w:t>.</w:t>
            </w:r>
          </w:p>
        </w:tc>
        <w:tc>
          <w:tcPr>
            <w:tcW w:w="1985" w:type="dxa"/>
            <w:gridSpan w:val="2"/>
          </w:tcPr>
          <w:p w:rsidR="004E1979" w:rsidRPr="002C549F" w:rsidRDefault="004E1979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r w:rsidRPr="00E20271">
              <w:rPr>
                <w:rFonts w:ascii="Times New Roman" w:hAnsi="Times New Roman"/>
                <w:color w:val="000000"/>
                <w:lang w:eastAsia="ru-RU"/>
              </w:rPr>
              <w:t>работать с историческим источником, текстом учебника и его иллюстрациями, использовать дополнительные источники информации.</w:t>
            </w:r>
          </w:p>
        </w:tc>
        <w:tc>
          <w:tcPr>
            <w:tcW w:w="1134" w:type="dxa"/>
            <w:gridSpan w:val="2"/>
          </w:tcPr>
          <w:p w:rsidR="004E1979" w:rsidRPr="002C549F" w:rsidRDefault="004E1979" w:rsidP="005A5745">
            <w:pPr>
              <w:spacing w:after="0" w:line="240" w:lineRule="auto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proofErr w:type="spellStart"/>
            <w:r w:rsidRPr="002C549F">
              <w:rPr>
                <w:rFonts w:ascii="Times New Roman" w:hAnsi="Times New Roman"/>
                <w:color w:val="000000"/>
                <w:lang w:eastAsia="ru-RU"/>
              </w:rPr>
              <w:t>мультимедиацентр</w:t>
            </w:r>
            <w:proofErr w:type="spellEnd"/>
            <w:r w:rsidRPr="002C549F">
              <w:rPr>
                <w:rFonts w:ascii="Times New Roman" w:hAnsi="Times New Roman"/>
                <w:color w:val="000000"/>
                <w:lang w:eastAsia="ru-RU"/>
              </w:rPr>
              <w:t>, экран, электронная презентация</w:t>
            </w:r>
          </w:p>
        </w:tc>
        <w:tc>
          <w:tcPr>
            <w:tcW w:w="944" w:type="dxa"/>
          </w:tcPr>
          <w:p w:rsidR="004E1979" w:rsidRPr="002C549F" w:rsidRDefault="004E1979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r w:rsidRPr="009B1FE9">
              <w:rPr>
                <w:rFonts w:ascii="Times New Roman" w:hAnsi="Times New Roman"/>
                <w:color w:val="000000"/>
                <w:lang w:eastAsia="ru-RU"/>
              </w:rPr>
              <w:t>§</w:t>
            </w:r>
            <w:r>
              <w:rPr>
                <w:rFonts w:ascii="Times New Roman" w:hAnsi="Times New Roman"/>
                <w:color w:val="000000"/>
                <w:lang w:eastAsia="ru-RU"/>
              </w:rPr>
              <w:t>25</w:t>
            </w:r>
          </w:p>
        </w:tc>
      </w:tr>
      <w:tr w:rsidR="004E1979" w:rsidRPr="002C549F" w:rsidTr="005A5745">
        <w:tc>
          <w:tcPr>
            <w:tcW w:w="549" w:type="dxa"/>
            <w:gridSpan w:val="2"/>
          </w:tcPr>
          <w:p w:rsidR="004E1979" w:rsidRPr="00A37ACD" w:rsidRDefault="004E1979" w:rsidP="005A5745">
            <w:pPr>
              <w:spacing w:after="0" w:line="240" w:lineRule="auto"/>
              <w:jc w:val="both"/>
              <w:rPr>
                <w:rFonts w:ascii="Times New Roman" w:hAnsi="Times New Roman"/>
                <w:bCs/>
                <w:smallCaps/>
                <w:color w:val="000000"/>
                <w:lang w:val="en-US" w:eastAsia="ru-RU"/>
              </w:rPr>
            </w:pPr>
            <w:r w:rsidRPr="00A37ACD">
              <w:rPr>
                <w:rFonts w:ascii="Times New Roman" w:hAnsi="Times New Roman"/>
                <w:bCs/>
                <w:smallCaps/>
                <w:color w:val="000000"/>
                <w:lang w:val="en-US" w:eastAsia="ru-RU"/>
              </w:rPr>
              <w:t>32</w:t>
            </w:r>
          </w:p>
        </w:tc>
        <w:tc>
          <w:tcPr>
            <w:tcW w:w="509" w:type="dxa"/>
          </w:tcPr>
          <w:p w:rsidR="004E1979" w:rsidRPr="002C549F" w:rsidRDefault="004E1979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587" w:type="dxa"/>
          </w:tcPr>
          <w:p w:rsidR="004E1979" w:rsidRPr="002C549F" w:rsidRDefault="004E1979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1983" w:type="dxa"/>
          </w:tcPr>
          <w:p w:rsidR="004E1979" w:rsidRDefault="004E1979" w:rsidP="005A5745">
            <w:pPr>
              <w:spacing w:after="0" w:line="240" w:lineRule="atLeast"/>
              <w:rPr>
                <w:rFonts w:ascii="Times New Roman" w:hAnsi="Times New Roman"/>
                <w:color w:val="000000"/>
                <w:lang w:eastAsia="ru-RU"/>
              </w:rPr>
            </w:pPr>
            <w:r w:rsidRPr="00E20271">
              <w:rPr>
                <w:rFonts w:ascii="Times New Roman" w:hAnsi="Times New Roman"/>
                <w:color w:val="000000"/>
                <w:lang w:eastAsia="ru-RU"/>
              </w:rPr>
              <w:t>Афинский полис</w:t>
            </w:r>
            <w:r>
              <w:rPr>
                <w:rFonts w:ascii="Times New Roman" w:hAnsi="Times New Roman"/>
                <w:color w:val="000000"/>
                <w:lang w:eastAsia="ru-RU"/>
              </w:rPr>
              <w:t>.</w:t>
            </w:r>
          </w:p>
          <w:p w:rsidR="004E1979" w:rsidRPr="00E20271" w:rsidRDefault="004E1979" w:rsidP="005A5745">
            <w:pPr>
              <w:spacing w:after="0" w:line="240" w:lineRule="atLeast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Комбинированный урок.</w:t>
            </w:r>
          </w:p>
        </w:tc>
        <w:tc>
          <w:tcPr>
            <w:tcW w:w="1901" w:type="dxa"/>
            <w:gridSpan w:val="2"/>
          </w:tcPr>
          <w:p w:rsidR="004E1979" w:rsidRPr="00835363" w:rsidRDefault="004E1979" w:rsidP="005A5745">
            <w:pPr>
              <w:spacing w:after="0" w:line="270" w:lineRule="atLeast"/>
              <w:rPr>
                <w:rFonts w:ascii="Times New Roman" w:hAnsi="Times New Roman"/>
                <w:iCs/>
                <w:color w:val="000000"/>
                <w:lang w:eastAsia="ru-RU"/>
              </w:rPr>
            </w:pPr>
            <w:r w:rsidRPr="00835363">
              <w:rPr>
                <w:rFonts w:ascii="Times New Roman" w:hAnsi="Times New Roman"/>
              </w:rPr>
              <w:t>Иметь представление</w:t>
            </w:r>
            <w:r>
              <w:rPr>
                <w:rFonts w:ascii="Times New Roman" w:hAnsi="Times New Roman"/>
              </w:rPr>
              <w:t xml:space="preserve">: </w:t>
            </w:r>
            <w:r w:rsidRPr="00835363">
              <w:rPr>
                <w:rFonts w:ascii="Times New Roman" w:hAnsi="Times New Roman"/>
              </w:rPr>
              <w:t xml:space="preserve">Аристократы и демос. Аттика. Ареопаг. Архонт. Солон, законы </w:t>
            </w:r>
            <w:r w:rsidRPr="00835363">
              <w:rPr>
                <w:rFonts w:ascii="Times New Roman" w:hAnsi="Times New Roman"/>
              </w:rPr>
              <w:lastRenderedPageBreak/>
              <w:t>Солона.</w:t>
            </w:r>
          </w:p>
        </w:tc>
        <w:tc>
          <w:tcPr>
            <w:tcW w:w="4253" w:type="dxa"/>
            <w:gridSpan w:val="2"/>
          </w:tcPr>
          <w:p w:rsidR="004E1979" w:rsidRPr="00835363" w:rsidRDefault="004E1979" w:rsidP="005A5745">
            <w:pPr>
              <w:rPr>
                <w:rFonts w:ascii="Times New Roman" w:hAnsi="Times New Roman"/>
                <w:lang w:eastAsia="ru-RU"/>
              </w:rPr>
            </w:pP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lastRenderedPageBreak/>
              <w:t>П: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t xml:space="preserve"> сопостав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ляют схемы и текстовую информацию; устанавлива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ют закономерности; делают выводы</w:t>
            </w:r>
            <w:r>
              <w:rPr>
                <w:rFonts w:ascii="Times New Roman" w:hAnsi="Times New Roman"/>
                <w:color w:val="000000"/>
                <w:lang w:eastAsia="ru-RU"/>
              </w:rPr>
              <w:t xml:space="preserve">.                          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К: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t xml:space="preserve"> со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трудничают с товарищами при выполнении заданий; задают вопросы с целью получения нужной инфор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мации.</w:t>
            </w:r>
            <w:r w:rsidRPr="00835363">
              <w:rPr>
                <w:rFonts w:ascii="Times New Roman" w:hAnsi="Times New Roman"/>
                <w:iCs/>
                <w:color w:val="000000"/>
                <w:lang w:eastAsia="ru-RU"/>
              </w:rPr>
              <w:t>Р: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t xml:space="preserve"> 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lastRenderedPageBreak/>
              <w:t>оценивают свою работу на уроке; ана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лизируют эмоциональное состояние, полученное от успешной (неуспешной) деятельности на уроке</w:t>
            </w:r>
          </w:p>
        </w:tc>
        <w:tc>
          <w:tcPr>
            <w:tcW w:w="2693" w:type="dxa"/>
            <w:gridSpan w:val="2"/>
          </w:tcPr>
          <w:p w:rsidR="004E1979" w:rsidRPr="002C549F" w:rsidRDefault="004E1979" w:rsidP="005A5745">
            <w:pPr>
              <w:spacing w:after="0" w:line="240" w:lineRule="auto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r w:rsidRPr="00787F38">
              <w:rPr>
                <w:rFonts w:ascii="Times New Roman" w:hAnsi="Times New Roman"/>
                <w:color w:val="000000"/>
                <w:lang w:eastAsia="ru-RU"/>
              </w:rPr>
              <w:lastRenderedPageBreak/>
              <w:t>Проявляют заинте</w:t>
            </w:r>
            <w:r w:rsidRPr="00787F38">
              <w:rPr>
                <w:rFonts w:ascii="Times New Roman" w:hAnsi="Times New Roman"/>
                <w:color w:val="000000"/>
                <w:lang w:eastAsia="ru-RU"/>
              </w:rPr>
              <w:softHyphen/>
              <w:t>ресованность не только в личном успехе, но и в раз</w:t>
            </w:r>
            <w:r w:rsidRPr="00787F38">
              <w:rPr>
                <w:rFonts w:ascii="Times New Roman" w:hAnsi="Times New Roman"/>
                <w:color w:val="000000"/>
                <w:lang w:eastAsia="ru-RU"/>
              </w:rPr>
              <w:softHyphen/>
              <w:t>витии успешной деятельности сво</w:t>
            </w:r>
            <w:r w:rsidRPr="00787F38">
              <w:rPr>
                <w:rFonts w:ascii="Times New Roman" w:hAnsi="Times New Roman"/>
                <w:color w:val="000000"/>
                <w:lang w:eastAsia="ru-RU"/>
              </w:rPr>
              <w:softHyphen/>
              <w:t>его класса</w:t>
            </w:r>
          </w:p>
        </w:tc>
        <w:tc>
          <w:tcPr>
            <w:tcW w:w="1985" w:type="dxa"/>
            <w:gridSpan w:val="2"/>
          </w:tcPr>
          <w:p w:rsidR="004E1979" w:rsidRPr="00E20271" w:rsidRDefault="004E1979" w:rsidP="005A5745">
            <w:pPr>
              <w:spacing w:after="0" w:line="270" w:lineRule="atLeast"/>
              <w:rPr>
                <w:rFonts w:ascii="Times New Roman" w:hAnsi="Times New Roman"/>
                <w:color w:val="000000"/>
                <w:lang w:eastAsia="ru-RU"/>
              </w:rPr>
            </w:pPr>
          </w:p>
          <w:p w:rsidR="004E1979" w:rsidRPr="00E20271" w:rsidRDefault="004E1979" w:rsidP="005A5745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E20271">
              <w:rPr>
                <w:rFonts w:ascii="Times New Roman" w:hAnsi="Times New Roman"/>
                <w:color w:val="000000"/>
                <w:lang w:eastAsia="ru-RU"/>
              </w:rPr>
              <w:t>анализировать исторический источник; давать  характеристику личности Солона;</w:t>
            </w:r>
          </w:p>
          <w:p w:rsidR="004E1979" w:rsidRPr="00E20271" w:rsidRDefault="004E1979" w:rsidP="005A5745">
            <w:pPr>
              <w:spacing w:after="0" w:line="240" w:lineRule="atLeast"/>
              <w:rPr>
                <w:rFonts w:ascii="Times New Roman" w:hAnsi="Times New Roman"/>
                <w:color w:val="000000"/>
                <w:lang w:eastAsia="ru-RU"/>
              </w:rPr>
            </w:pPr>
            <w:r w:rsidRPr="00E20271">
              <w:rPr>
                <w:rFonts w:ascii="Times New Roman" w:hAnsi="Times New Roman"/>
                <w:color w:val="000000"/>
                <w:lang w:eastAsia="ru-RU"/>
              </w:rPr>
              <w:t xml:space="preserve">формулировать </w:t>
            </w:r>
            <w:r w:rsidRPr="00E20271">
              <w:rPr>
                <w:rFonts w:ascii="Times New Roman" w:hAnsi="Times New Roman"/>
                <w:color w:val="000000"/>
                <w:lang w:eastAsia="ru-RU"/>
              </w:rPr>
              <w:lastRenderedPageBreak/>
              <w:t>несложные выводы, давать устный отзыв на ответы других учащихся</w:t>
            </w:r>
          </w:p>
        </w:tc>
        <w:tc>
          <w:tcPr>
            <w:tcW w:w="1134" w:type="dxa"/>
            <w:gridSpan w:val="2"/>
          </w:tcPr>
          <w:p w:rsidR="004E1979" w:rsidRPr="002C549F" w:rsidRDefault="004E1979" w:rsidP="005A5745">
            <w:pPr>
              <w:spacing w:after="0" w:line="240" w:lineRule="auto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proofErr w:type="spellStart"/>
            <w:r w:rsidRPr="002C549F">
              <w:rPr>
                <w:rFonts w:ascii="Times New Roman" w:hAnsi="Times New Roman"/>
                <w:color w:val="000000"/>
                <w:lang w:eastAsia="ru-RU"/>
              </w:rPr>
              <w:lastRenderedPageBreak/>
              <w:t>мультимедиацентр</w:t>
            </w:r>
            <w:proofErr w:type="spellEnd"/>
            <w:r w:rsidRPr="002C549F">
              <w:rPr>
                <w:rFonts w:ascii="Times New Roman" w:hAnsi="Times New Roman"/>
                <w:color w:val="000000"/>
                <w:lang w:eastAsia="ru-RU"/>
              </w:rPr>
              <w:t>, экран, электронная презентация</w:t>
            </w:r>
          </w:p>
        </w:tc>
        <w:tc>
          <w:tcPr>
            <w:tcW w:w="944" w:type="dxa"/>
          </w:tcPr>
          <w:p w:rsidR="004E1979" w:rsidRPr="002C549F" w:rsidRDefault="004E1979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r w:rsidRPr="009B1FE9">
              <w:rPr>
                <w:rFonts w:ascii="Times New Roman" w:hAnsi="Times New Roman"/>
                <w:color w:val="000000"/>
                <w:lang w:eastAsia="ru-RU"/>
              </w:rPr>
              <w:t>§</w:t>
            </w:r>
            <w:r>
              <w:rPr>
                <w:rFonts w:ascii="Times New Roman" w:hAnsi="Times New Roman"/>
                <w:color w:val="000000"/>
                <w:lang w:eastAsia="ru-RU"/>
              </w:rPr>
              <w:t>26</w:t>
            </w:r>
          </w:p>
        </w:tc>
      </w:tr>
      <w:tr w:rsidR="004E1979" w:rsidRPr="002C549F" w:rsidTr="005A5745">
        <w:tc>
          <w:tcPr>
            <w:tcW w:w="549" w:type="dxa"/>
            <w:gridSpan w:val="2"/>
          </w:tcPr>
          <w:p w:rsidR="004E1979" w:rsidRPr="00A37ACD" w:rsidRDefault="004E1979" w:rsidP="005A5745">
            <w:pPr>
              <w:spacing w:after="0" w:line="240" w:lineRule="auto"/>
              <w:jc w:val="both"/>
              <w:rPr>
                <w:rFonts w:ascii="Times New Roman" w:hAnsi="Times New Roman"/>
                <w:bCs/>
                <w:smallCaps/>
                <w:color w:val="000000"/>
                <w:lang w:val="en-US" w:eastAsia="ru-RU"/>
              </w:rPr>
            </w:pPr>
            <w:r w:rsidRPr="00A37ACD">
              <w:rPr>
                <w:rFonts w:ascii="Times New Roman" w:hAnsi="Times New Roman"/>
                <w:bCs/>
                <w:smallCaps/>
                <w:color w:val="000000"/>
                <w:lang w:val="en-US" w:eastAsia="ru-RU"/>
              </w:rPr>
              <w:lastRenderedPageBreak/>
              <w:t>33</w:t>
            </w:r>
          </w:p>
        </w:tc>
        <w:tc>
          <w:tcPr>
            <w:tcW w:w="509" w:type="dxa"/>
          </w:tcPr>
          <w:p w:rsidR="004E1979" w:rsidRPr="002C549F" w:rsidRDefault="004E1979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587" w:type="dxa"/>
          </w:tcPr>
          <w:p w:rsidR="004E1979" w:rsidRPr="002C549F" w:rsidRDefault="004E1979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1983" w:type="dxa"/>
          </w:tcPr>
          <w:p w:rsidR="004E1979" w:rsidRDefault="004E1979" w:rsidP="005A5745">
            <w:pPr>
              <w:spacing w:after="0" w:line="240" w:lineRule="atLeast"/>
              <w:rPr>
                <w:rFonts w:ascii="Times New Roman" w:hAnsi="Times New Roman"/>
                <w:color w:val="000000"/>
                <w:lang w:eastAsia="ru-RU"/>
              </w:rPr>
            </w:pPr>
            <w:r w:rsidRPr="00E20271">
              <w:rPr>
                <w:rFonts w:ascii="Times New Roman" w:hAnsi="Times New Roman"/>
                <w:color w:val="000000"/>
                <w:lang w:eastAsia="ru-RU"/>
              </w:rPr>
              <w:t>Древняя Спарта</w:t>
            </w:r>
            <w:r>
              <w:rPr>
                <w:rFonts w:ascii="Times New Roman" w:hAnsi="Times New Roman"/>
                <w:color w:val="000000"/>
                <w:lang w:eastAsia="ru-RU"/>
              </w:rPr>
              <w:t>.</w:t>
            </w:r>
          </w:p>
          <w:p w:rsidR="004E1979" w:rsidRPr="00E20271" w:rsidRDefault="004E1979" w:rsidP="005A5745">
            <w:pPr>
              <w:spacing w:after="0" w:line="240" w:lineRule="atLeast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Практикум</w:t>
            </w:r>
          </w:p>
        </w:tc>
        <w:tc>
          <w:tcPr>
            <w:tcW w:w="1901" w:type="dxa"/>
            <w:gridSpan w:val="2"/>
          </w:tcPr>
          <w:p w:rsidR="004E1979" w:rsidRPr="00835363" w:rsidRDefault="004E1979" w:rsidP="005A5745">
            <w:pPr>
              <w:spacing w:after="0" w:line="270" w:lineRule="atLeast"/>
              <w:rPr>
                <w:rFonts w:ascii="Times New Roman" w:hAnsi="Times New Roman"/>
                <w:iCs/>
                <w:color w:val="000000"/>
                <w:lang w:eastAsia="ru-RU"/>
              </w:rPr>
            </w:pPr>
            <w:r w:rsidRPr="00835363">
              <w:rPr>
                <w:rFonts w:ascii="Times New Roman" w:hAnsi="Times New Roman"/>
              </w:rPr>
              <w:t>Иметь представлениеИлот. Община равных. Спартанское воспитание.</w:t>
            </w:r>
          </w:p>
        </w:tc>
        <w:tc>
          <w:tcPr>
            <w:tcW w:w="4253" w:type="dxa"/>
            <w:gridSpan w:val="2"/>
          </w:tcPr>
          <w:p w:rsidR="004E1979" w:rsidRPr="00835363" w:rsidRDefault="004E1979" w:rsidP="005A5745">
            <w:pPr>
              <w:rPr>
                <w:rFonts w:ascii="Times New Roman" w:hAnsi="Times New Roman"/>
                <w:lang w:eastAsia="ru-RU"/>
              </w:rPr>
            </w:pPr>
            <w:r w:rsidRPr="00835363">
              <w:rPr>
                <w:rFonts w:ascii="Times New Roman" w:hAnsi="Times New Roman"/>
                <w:iCs/>
                <w:color w:val="000000"/>
                <w:lang w:eastAsia="ru-RU"/>
              </w:rPr>
              <w:t>П: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t xml:space="preserve"> выявляют особенности и признаки объ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 xml:space="preserve">ектов; приводят примеры в качестве доказательства выдвигаемых положений. </w:t>
            </w:r>
            <w:r w:rsidRPr="00835363">
              <w:rPr>
                <w:rFonts w:ascii="Times New Roman" w:hAnsi="Times New Roman"/>
                <w:iCs/>
                <w:color w:val="000000"/>
                <w:lang w:eastAsia="ru-RU"/>
              </w:rPr>
              <w:t>К: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t xml:space="preserve"> взаи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модействуют в ходе группо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вой работы, ведут диалог, участвуют в дискуссии; при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нимают другое мнение и по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зицию, допускают сущест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вование различных точек зрения.</w:t>
            </w:r>
            <w:r w:rsidRPr="00835363">
              <w:rPr>
                <w:rFonts w:ascii="Times New Roman" w:hAnsi="Times New Roman"/>
                <w:iCs/>
                <w:color w:val="000000"/>
                <w:lang w:eastAsia="ru-RU"/>
              </w:rPr>
              <w:t>Р: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t>прогнози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руют результаты уровня ус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воения изучаемого материа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ла; принимают и сохраняют учебную задачу</w:t>
            </w:r>
          </w:p>
        </w:tc>
        <w:tc>
          <w:tcPr>
            <w:tcW w:w="2693" w:type="dxa"/>
            <w:gridSpan w:val="2"/>
          </w:tcPr>
          <w:p w:rsidR="004E1979" w:rsidRPr="002C549F" w:rsidRDefault="004E1979" w:rsidP="005A5745">
            <w:pPr>
              <w:spacing w:after="0" w:line="240" w:lineRule="auto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r w:rsidRPr="00787F38">
              <w:rPr>
                <w:rFonts w:ascii="Times New Roman" w:hAnsi="Times New Roman"/>
                <w:color w:val="000000"/>
                <w:lang w:eastAsia="ru-RU"/>
              </w:rPr>
              <w:t>Проявляют заинте</w:t>
            </w:r>
            <w:r w:rsidRPr="00787F38">
              <w:rPr>
                <w:rFonts w:ascii="Times New Roman" w:hAnsi="Times New Roman"/>
                <w:color w:val="000000"/>
                <w:lang w:eastAsia="ru-RU"/>
              </w:rPr>
              <w:softHyphen/>
              <w:t>ресованность не только в личном успехе, но и в раз</w:t>
            </w:r>
            <w:r w:rsidRPr="00787F38">
              <w:rPr>
                <w:rFonts w:ascii="Times New Roman" w:hAnsi="Times New Roman"/>
                <w:color w:val="000000"/>
                <w:lang w:eastAsia="ru-RU"/>
              </w:rPr>
              <w:softHyphen/>
              <w:t>витии успешной деятельности сво</w:t>
            </w:r>
            <w:r w:rsidRPr="00787F38">
              <w:rPr>
                <w:rFonts w:ascii="Times New Roman" w:hAnsi="Times New Roman"/>
                <w:color w:val="000000"/>
                <w:lang w:eastAsia="ru-RU"/>
              </w:rPr>
              <w:softHyphen/>
              <w:t>его класса</w:t>
            </w:r>
          </w:p>
        </w:tc>
        <w:tc>
          <w:tcPr>
            <w:tcW w:w="1985" w:type="dxa"/>
            <w:gridSpan w:val="2"/>
          </w:tcPr>
          <w:p w:rsidR="004E1979" w:rsidRPr="00E20271" w:rsidRDefault="004E1979" w:rsidP="005A5745">
            <w:pPr>
              <w:spacing w:after="0" w:line="240" w:lineRule="atLeast"/>
              <w:rPr>
                <w:rFonts w:ascii="Times New Roman" w:hAnsi="Times New Roman"/>
                <w:color w:val="000000"/>
                <w:lang w:eastAsia="ru-RU"/>
              </w:rPr>
            </w:pPr>
            <w:r w:rsidRPr="00E20271">
              <w:rPr>
                <w:rFonts w:ascii="Times New Roman" w:hAnsi="Times New Roman"/>
                <w:color w:val="000000"/>
                <w:lang w:eastAsia="ru-RU"/>
              </w:rPr>
              <w:t>сравнивать и выделять различные черты в развитии греческих полисов; сопоставлять древнегреческие полисы в развитии.</w:t>
            </w:r>
          </w:p>
        </w:tc>
        <w:tc>
          <w:tcPr>
            <w:tcW w:w="1134" w:type="dxa"/>
            <w:gridSpan w:val="2"/>
          </w:tcPr>
          <w:p w:rsidR="004E1979" w:rsidRPr="002C549F" w:rsidRDefault="004E1979" w:rsidP="005A5745">
            <w:pPr>
              <w:spacing w:after="0" w:line="240" w:lineRule="auto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proofErr w:type="spellStart"/>
            <w:r w:rsidRPr="002C549F">
              <w:rPr>
                <w:rFonts w:ascii="Times New Roman" w:hAnsi="Times New Roman"/>
                <w:color w:val="000000"/>
                <w:lang w:eastAsia="ru-RU"/>
              </w:rPr>
              <w:t>мультимедиацентр</w:t>
            </w:r>
            <w:proofErr w:type="spellEnd"/>
            <w:r w:rsidRPr="002C549F">
              <w:rPr>
                <w:rFonts w:ascii="Times New Roman" w:hAnsi="Times New Roman"/>
                <w:color w:val="000000"/>
                <w:lang w:eastAsia="ru-RU"/>
              </w:rPr>
              <w:t>, экран, электронная презентация</w:t>
            </w:r>
          </w:p>
        </w:tc>
        <w:tc>
          <w:tcPr>
            <w:tcW w:w="944" w:type="dxa"/>
          </w:tcPr>
          <w:p w:rsidR="004E1979" w:rsidRPr="002C549F" w:rsidRDefault="004E1979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r w:rsidRPr="009B1FE9">
              <w:rPr>
                <w:rFonts w:ascii="Times New Roman" w:hAnsi="Times New Roman"/>
                <w:color w:val="000000"/>
                <w:lang w:eastAsia="ru-RU"/>
              </w:rPr>
              <w:t>§</w:t>
            </w:r>
            <w:r>
              <w:rPr>
                <w:rFonts w:ascii="Times New Roman" w:hAnsi="Times New Roman"/>
                <w:color w:val="000000"/>
                <w:lang w:eastAsia="ru-RU"/>
              </w:rPr>
              <w:t>27</w:t>
            </w:r>
          </w:p>
        </w:tc>
      </w:tr>
      <w:tr w:rsidR="004E1979" w:rsidRPr="002C549F" w:rsidTr="005A5745">
        <w:tc>
          <w:tcPr>
            <w:tcW w:w="549" w:type="dxa"/>
            <w:gridSpan w:val="2"/>
          </w:tcPr>
          <w:p w:rsidR="004E1979" w:rsidRPr="00A37ACD" w:rsidRDefault="004E1979" w:rsidP="005A5745">
            <w:pPr>
              <w:spacing w:after="0" w:line="240" w:lineRule="auto"/>
              <w:jc w:val="both"/>
              <w:rPr>
                <w:rFonts w:ascii="Times New Roman" w:hAnsi="Times New Roman"/>
                <w:bCs/>
                <w:smallCaps/>
                <w:color w:val="000000"/>
                <w:lang w:val="en-US" w:eastAsia="ru-RU"/>
              </w:rPr>
            </w:pPr>
            <w:r w:rsidRPr="00A37ACD">
              <w:rPr>
                <w:rFonts w:ascii="Times New Roman" w:hAnsi="Times New Roman"/>
                <w:bCs/>
                <w:smallCaps/>
                <w:color w:val="000000"/>
                <w:lang w:val="en-US" w:eastAsia="ru-RU"/>
              </w:rPr>
              <w:t>34</w:t>
            </w:r>
          </w:p>
        </w:tc>
        <w:tc>
          <w:tcPr>
            <w:tcW w:w="509" w:type="dxa"/>
          </w:tcPr>
          <w:p w:rsidR="004E1979" w:rsidRPr="002C549F" w:rsidRDefault="004E1979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587" w:type="dxa"/>
          </w:tcPr>
          <w:p w:rsidR="004E1979" w:rsidRPr="002C549F" w:rsidRDefault="004E1979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1983" w:type="dxa"/>
          </w:tcPr>
          <w:p w:rsidR="004E1979" w:rsidRDefault="004E1979" w:rsidP="005A5745">
            <w:pPr>
              <w:spacing w:after="0" w:line="240" w:lineRule="atLeast"/>
              <w:rPr>
                <w:rFonts w:ascii="Times New Roman" w:hAnsi="Times New Roman"/>
                <w:color w:val="000000"/>
                <w:lang w:eastAsia="ru-RU"/>
              </w:rPr>
            </w:pPr>
            <w:r w:rsidRPr="00E20271">
              <w:rPr>
                <w:rFonts w:ascii="Times New Roman" w:hAnsi="Times New Roman"/>
                <w:color w:val="000000"/>
                <w:lang w:eastAsia="ru-RU"/>
              </w:rPr>
              <w:t>Древняя Греция и рождение античного мира</w:t>
            </w:r>
            <w:r>
              <w:rPr>
                <w:rFonts w:ascii="Times New Roman" w:hAnsi="Times New Roman"/>
                <w:color w:val="000000"/>
                <w:lang w:eastAsia="ru-RU"/>
              </w:rPr>
              <w:t>.</w:t>
            </w:r>
          </w:p>
          <w:p w:rsidR="004E1979" w:rsidRPr="00E20271" w:rsidRDefault="004E1979" w:rsidP="005A5745">
            <w:pPr>
              <w:spacing w:after="0" w:line="240" w:lineRule="atLeast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Комбинированный.</w:t>
            </w:r>
          </w:p>
        </w:tc>
        <w:tc>
          <w:tcPr>
            <w:tcW w:w="1901" w:type="dxa"/>
            <w:gridSpan w:val="2"/>
          </w:tcPr>
          <w:p w:rsidR="004E1979" w:rsidRPr="00835363" w:rsidRDefault="004E1979" w:rsidP="005A5745">
            <w:pPr>
              <w:spacing w:after="0" w:line="240" w:lineRule="atLeast"/>
              <w:rPr>
                <w:rFonts w:ascii="Times New Roman" w:hAnsi="Times New Roman"/>
                <w:iCs/>
                <w:color w:val="000000"/>
                <w:lang w:eastAsia="ru-RU"/>
              </w:rPr>
            </w:pPr>
          </w:p>
        </w:tc>
        <w:tc>
          <w:tcPr>
            <w:tcW w:w="4253" w:type="dxa"/>
            <w:gridSpan w:val="2"/>
          </w:tcPr>
          <w:p w:rsidR="004E1979" w:rsidRPr="00835363" w:rsidRDefault="004E1979" w:rsidP="005A5745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835363">
              <w:rPr>
                <w:rFonts w:ascii="Times New Roman" w:hAnsi="Times New Roman"/>
                <w:iCs/>
                <w:color w:val="000000"/>
                <w:lang w:eastAsia="ru-RU"/>
              </w:rPr>
              <w:t>П: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t xml:space="preserve"> воспроиз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водят по памяти информа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 xml:space="preserve">цию, необходимую для решения учебной задачи; формулируют ответы на вопросы учителя </w:t>
            </w:r>
            <w:r>
              <w:rPr>
                <w:rFonts w:ascii="Times New Roman" w:hAnsi="Times New Roman"/>
                <w:color w:val="000000"/>
                <w:lang w:eastAsia="ru-RU"/>
              </w:rPr>
              <w:t xml:space="preserve">.                                                                  </w:t>
            </w:r>
            <w:r w:rsidRPr="00835363">
              <w:rPr>
                <w:rFonts w:ascii="Times New Roman" w:hAnsi="Times New Roman"/>
                <w:iCs/>
                <w:color w:val="000000"/>
                <w:lang w:eastAsia="ru-RU"/>
              </w:rPr>
              <w:t>К: прини</w:t>
            </w:r>
            <w:r w:rsidRPr="00835363">
              <w:rPr>
                <w:rFonts w:ascii="Times New Roman" w:hAnsi="Times New Roman"/>
                <w:iCs/>
                <w:color w:val="000000"/>
                <w:lang w:eastAsia="ru-RU"/>
              </w:rPr>
              <w:softHyphen/>
              <w:t>мают другое мнение и пози</w:t>
            </w:r>
            <w:r w:rsidRPr="00835363">
              <w:rPr>
                <w:rFonts w:ascii="Times New Roman" w:hAnsi="Times New Roman"/>
                <w:iCs/>
                <w:color w:val="000000"/>
                <w:lang w:eastAsia="ru-RU"/>
              </w:rPr>
              <w:softHyphen/>
              <w:t>цию, допускают существо</w:t>
            </w:r>
            <w:r w:rsidRPr="00835363">
              <w:rPr>
                <w:rFonts w:ascii="Times New Roman" w:hAnsi="Times New Roman"/>
                <w:iCs/>
                <w:color w:val="000000"/>
                <w:lang w:eastAsia="ru-RU"/>
              </w:rPr>
              <w:softHyphen/>
              <w:t>вание различных точек зрения; адекватно исполь</w:t>
            </w:r>
            <w:r w:rsidRPr="00835363">
              <w:rPr>
                <w:rFonts w:ascii="Times New Roman" w:hAnsi="Times New Roman"/>
                <w:iCs/>
                <w:color w:val="000000"/>
                <w:lang w:eastAsia="ru-RU"/>
              </w:rPr>
              <w:softHyphen/>
              <w:t>зуют речевые средства для решения различных комму</w:t>
            </w:r>
            <w:r w:rsidRPr="00835363">
              <w:rPr>
                <w:rFonts w:ascii="Times New Roman" w:hAnsi="Times New Roman"/>
                <w:iCs/>
                <w:color w:val="000000"/>
                <w:lang w:eastAsia="ru-RU"/>
              </w:rPr>
              <w:softHyphen/>
              <w:t>никативных задач. Р: планируют решение учебной задачи, выстраивают алгоритм дей</w:t>
            </w:r>
            <w:r w:rsidRPr="00835363">
              <w:rPr>
                <w:rFonts w:ascii="Times New Roman" w:hAnsi="Times New Roman"/>
                <w:iCs/>
                <w:color w:val="000000"/>
                <w:lang w:eastAsia="ru-RU"/>
              </w:rPr>
              <w:softHyphen/>
              <w:t>ствий; корректируют дея</w:t>
            </w:r>
            <w:r w:rsidRPr="00835363">
              <w:rPr>
                <w:rFonts w:ascii="Times New Roman" w:hAnsi="Times New Roman"/>
                <w:iCs/>
                <w:color w:val="000000"/>
                <w:lang w:eastAsia="ru-RU"/>
              </w:rPr>
              <w:softHyphen/>
              <w:t>тельность, вносят изменения в процесс с учетом возник</w:t>
            </w:r>
            <w:r w:rsidRPr="00835363">
              <w:rPr>
                <w:rFonts w:ascii="Times New Roman" w:hAnsi="Times New Roman"/>
                <w:iCs/>
                <w:color w:val="000000"/>
                <w:lang w:eastAsia="ru-RU"/>
              </w:rPr>
              <w:softHyphen/>
              <w:t>ших трудностей</w:t>
            </w:r>
          </w:p>
        </w:tc>
        <w:tc>
          <w:tcPr>
            <w:tcW w:w="2693" w:type="dxa"/>
            <w:gridSpan w:val="2"/>
          </w:tcPr>
          <w:p w:rsidR="004E1979" w:rsidRPr="002C549F" w:rsidRDefault="004E1979" w:rsidP="005A5745">
            <w:pPr>
              <w:spacing w:after="0" w:line="240" w:lineRule="auto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r w:rsidRPr="00787F38">
              <w:rPr>
                <w:rFonts w:ascii="Times New Roman" w:hAnsi="Times New Roman"/>
                <w:color w:val="000000"/>
                <w:lang w:eastAsia="ru-RU"/>
              </w:rPr>
              <w:t>Выражают свою позицию на уровне поло житель но го отношения к учеб</w:t>
            </w:r>
            <w:r w:rsidRPr="00787F38">
              <w:rPr>
                <w:rFonts w:ascii="Times New Roman" w:hAnsi="Times New Roman"/>
                <w:color w:val="000000"/>
                <w:lang w:eastAsia="ru-RU"/>
              </w:rPr>
              <w:softHyphen/>
              <w:t>ному проце</w:t>
            </w:r>
            <w:r>
              <w:rPr>
                <w:rFonts w:ascii="Times New Roman" w:hAnsi="Times New Roman"/>
                <w:color w:val="000000"/>
                <w:lang w:eastAsia="ru-RU"/>
              </w:rPr>
              <w:t>ссу; проявляют учебно-</w:t>
            </w:r>
            <w:r w:rsidRPr="00787F38">
              <w:rPr>
                <w:rFonts w:ascii="Times New Roman" w:hAnsi="Times New Roman"/>
                <w:color w:val="000000"/>
                <w:lang w:eastAsia="ru-RU"/>
              </w:rPr>
              <w:t>познавательный интерес к новому материалу и спо</w:t>
            </w:r>
            <w:r w:rsidRPr="00787F38">
              <w:rPr>
                <w:rFonts w:ascii="Times New Roman" w:hAnsi="Times New Roman"/>
                <w:color w:val="000000"/>
                <w:lang w:eastAsia="ru-RU"/>
              </w:rPr>
              <w:softHyphen/>
              <w:t>собам решения но</w:t>
            </w:r>
            <w:r w:rsidRPr="00787F38">
              <w:rPr>
                <w:rFonts w:ascii="Times New Roman" w:hAnsi="Times New Roman"/>
                <w:color w:val="000000"/>
                <w:lang w:eastAsia="ru-RU"/>
              </w:rPr>
              <w:softHyphen/>
              <w:t>вой задачи</w:t>
            </w:r>
          </w:p>
        </w:tc>
        <w:tc>
          <w:tcPr>
            <w:tcW w:w="1985" w:type="dxa"/>
            <w:gridSpan w:val="2"/>
          </w:tcPr>
          <w:p w:rsidR="004E1979" w:rsidRPr="00E20271" w:rsidRDefault="004E1979" w:rsidP="005A5745">
            <w:pPr>
              <w:spacing w:after="0" w:line="240" w:lineRule="atLeast"/>
              <w:rPr>
                <w:rFonts w:ascii="Times New Roman" w:hAnsi="Times New Roman"/>
                <w:color w:val="000000"/>
                <w:lang w:eastAsia="ru-RU"/>
              </w:rPr>
            </w:pPr>
            <w:r w:rsidRPr="00E20271">
              <w:rPr>
                <w:rFonts w:ascii="Times New Roman" w:hAnsi="Times New Roman"/>
                <w:i/>
                <w:iCs/>
                <w:color w:val="000000"/>
                <w:lang w:eastAsia="ru-RU"/>
              </w:rPr>
              <w:t> </w:t>
            </w:r>
            <w:r w:rsidRPr="00E20271">
              <w:rPr>
                <w:rFonts w:ascii="Times New Roman" w:hAnsi="Times New Roman"/>
                <w:color w:val="000000"/>
                <w:lang w:eastAsia="ru-RU"/>
              </w:rPr>
              <w:t>правильно показывать на карте ист. Объекты; работать с ист. источником, текстом учебника и его иллюстрациями, использовать дополнительные  источники информации</w:t>
            </w:r>
          </w:p>
        </w:tc>
        <w:tc>
          <w:tcPr>
            <w:tcW w:w="1134" w:type="dxa"/>
            <w:gridSpan w:val="2"/>
          </w:tcPr>
          <w:p w:rsidR="004E1979" w:rsidRPr="003F1FEE" w:rsidRDefault="004E1979" w:rsidP="005A5745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proofErr w:type="spellStart"/>
            <w:r w:rsidRPr="002C549F">
              <w:rPr>
                <w:rFonts w:ascii="Times New Roman" w:hAnsi="Times New Roman"/>
                <w:color w:val="000000"/>
                <w:lang w:eastAsia="ru-RU"/>
              </w:rPr>
              <w:t>мультимедиацентр</w:t>
            </w:r>
            <w:proofErr w:type="spellEnd"/>
            <w:r w:rsidRPr="002C549F">
              <w:rPr>
                <w:rFonts w:ascii="Times New Roman" w:hAnsi="Times New Roman"/>
                <w:color w:val="000000"/>
                <w:lang w:eastAsia="ru-RU"/>
              </w:rPr>
              <w:t>, экран, электронная презентация</w:t>
            </w:r>
          </w:p>
        </w:tc>
        <w:tc>
          <w:tcPr>
            <w:tcW w:w="944" w:type="dxa"/>
          </w:tcPr>
          <w:p w:rsidR="004E1979" w:rsidRPr="002C549F" w:rsidRDefault="004E1979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r w:rsidRPr="009B1FE9">
              <w:rPr>
                <w:rFonts w:ascii="Times New Roman" w:hAnsi="Times New Roman"/>
                <w:color w:val="000000"/>
                <w:lang w:eastAsia="ru-RU"/>
              </w:rPr>
              <w:t>§</w:t>
            </w:r>
            <w:r>
              <w:rPr>
                <w:rFonts w:ascii="Times New Roman" w:hAnsi="Times New Roman"/>
                <w:color w:val="000000"/>
                <w:lang w:eastAsia="ru-RU"/>
              </w:rPr>
              <w:t>28</w:t>
            </w:r>
          </w:p>
        </w:tc>
      </w:tr>
      <w:tr w:rsidR="004E1979" w:rsidRPr="002C549F" w:rsidTr="005A5745">
        <w:tc>
          <w:tcPr>
            <w:tcW w:w="549" w:type="dxa"/>
            <w:gridSpan w:val="2"/>
          </w:tcPr>
          <w:p w:rsidR="004E1979" w:rsidRPr="00E80A12" w:rsidRDefault="004E1979" w:rsidP="005A5745">
            <w:pPr>
              <w:spacing w:after="0" w:line="240" w:lineRule="auto"/>
              <w:jc w:val="both"/>
              <w:rPr>
                <w:rFonts w:ascii="Times New Roman" w:hAnsi="Times New Roman"/>
                <w:bCs/>
                <w:smallCaps/>
                <w:color w:val="000000"/>
                <w:lang w:val="en-US" w:eastAsia="ru-RU"/>
              </w:rPr>
            </w:pPr>
            <w:r w:rsidRPr="00E80A12">
              <w:rPr>
                <w:rFonts w:ascii="Times New Roman" w:hAnsi="Times New Roman"/>
                <w:bCs/>
                <w:smallCaps/>
                <w:color w:val="000000"/>
                <w:lang w:val="en-US" w:eastAsia="ru-RU"/>
              </w:rPr>
              <w:t>35</w:t>
            </w:r>
          </w:p>
        </w:tc>
        <w:tc>
          <w:tcPr>
            <w:tcW w:w="509" w:type="dxa"/>
          </w:tcPr>
          <w:p w:rsidR="004E1979" w:rsidRPr="002C549F" w:rsidRDefault="004E1979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587" w:type="dxa"/>
          </w:tcPr>
          <w:p w:rsidR="004E1979" w:rsidRPr="002C549F" w:rsidRDefault="004E1979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1983" w:type="dxa"/>
          </w:tcPr>
          <w:p w:rsidR="004E1979" w:rsidRDefault="004E1979" w:rsidP="005A5745">
            <w:pPr>
              <w:spacing w:after="0" w:line="240" w:lineRule="atLeast"/>
              <w:rPr>
                <w:rFonts w:ascii="Times New Roman" w:hAnsi="Times New Roman"/>
                <w:color w:val="000000"/>
                <w:lang w:eastAsia="ru-RU"/>
              </w:rPr>
            </w:pPr>
            <w:bookmarkStart w:id="0" w:name="_GoBack"/>
            <w:r w:rsidRPr="00E20271">
              <w:rPr>
                <w:rFonts w:ascii="Times New Roman" w:hAnsi="Times New Roman"/>
                <w:color w:val="000000"/>
                <w:lang w:eastAsia="ru-RU"/>
              </w:rPr>
              <w:t xml:space="preserve">Победа греков над персами в </w:t>
            </w:r>
            <w:r w:rsidRPr="00E20271">
              <w:rPr>
                <w:rFonts w:ascii="Times New Roman" w:hAnsi="Times New Roman"/>
                <w:color w:val="000000"/>
                <w:lang w:eastAsia="ru-RU"/>
              </w:rPr>
              <w:lastRenderedPageBreak/>
              <w:t>Марафонской битве</w:t>
            </w:r>
            <w:r>
              <w:rPr>
                <w:rFonts w:ascii="Times New Roman" w:hAnsi="Times New Roman"/>
                <w:color w:val="000000"/>
                <w:lang w:eastAsia="ru-RU"/>
              </w:rPr>
              <w:t>.</w:t>
            </w:r>
          </w:p>
          <w:p w:rsidR="004E1979" w:rsidRPr="00E20271" w:rsidRDefault="004E1979" w:rsidP="005A5745">
            <w:pPr>
              <w:spacing w:after="0" w:line="240" w:lineRule="atLeast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Комбинированный урок</w:t>
            </w:r>
            <w:bookmarkEnd w:id="0"/>
            <w:r>
              <w:rPr>
                <w:rFonts w:ascii="Times New Roman" w:hAnsi="Times New Roman"/>
                <w:color w:val="000000"/>
                <w:lang w:eastAsia="ru-RU"/>
              </w:rPr>
              <w:t>.</w:t>
            </w:r>
          </w:p>
        </w:tc>
        <w:tc>
          <w:tcPr>
            <w:tcW w:w="1901" w:type="dxa"/>
            <w:gridSpan w:val="2"/>
          </w:tcPr>
          <w:p w:rsidR="004E1979" w:rsidRPr="00835363" w:rsidRDefault="004E1979" w:rsidP="005A5745">
            <w:pPr>
              <w:spacing w:after="0" w:line="270" w:lineRule="atLeast"/>
              <w:rPr>
                <w:rFonts w:ascii="Times New Roman" w:hAnsi="Times New Roman"/>
                <w:iCs/>
                <w:color w:val="000000"/>
                <w:lang w:eastAsia="ru-RU"/>
              </w:rPr>
            </w:pPr>
            <w:r w:rsidRPr="00835363">
              <w:rPr>
                <w:rFonts w:ascii="Times New Roman" w:hAnsi="Times New Roman"/>
              </w:rPr>
              <w:lastRenderedPageBreak/>
              <w:t xml:space="preserve">Иметь представление </w:t>
            </w:r>
            <w:proofErr w:type="spellStart"/>
            <w:r w:rsidRPr="00835363">
              <w:rPr>
                <w:rFonts w:ascii="Times New Roman" w:hAnsi="Times New Roman"/>
              </w:rPr>
              <w:lastRenderedPageBreak/>
              <w:t>Эретрия</w:t>
            </w:r>
            <w:proofErr w:type="spellEnd"/>
            <w:r w:rsidRPr="00835363">
              <w:rPr>
                <w:rFonts w:ascii="Times New Roman" w:hAnsi="Times New Roman"/>
              </w:rPr>
              <w:t xml:space="preserve">. </w:t>
            </w:r>
            <w:proofErr w:type="spellStart"/>
            <w:r w:rsidRPr="00835363">
              <w:rPr>
                <w:rFonts w:ascii="Times New Roman" w:hAnsi="Times New Roman"/>
              </w:rPr>
              <w:t>Мильтиад</w:t>
            </w:r>
            <w:proofErr w:type="spellEnd"/>
            <w:r w:rsidRPr="00835363">
              <w:rPr>
                <w:rFonts w:ascii="Times New Roman" w:hAnsi="Times New Roman"/>
              </w:rPr>
              <w:t>. Фаланга. Марафон.</w:t>
            </w:r>
          </w:p>
        </w:tc>
        <w:tc>
          <w:tcPr>
            <w:tcW w:w="4253" w:type="dxa"/>
            <w:gridSpan w:val="2"/>
          </w:tcPr>
          <w:p w:rsidR="004E1979" w:rsidRPr="00835363" w:rsidRDefault="004E1979" w:rsidP="005A5745">
            <w:pPr>
              <w:rPr>
                <w:rFonts w:ascii="Times New Roman" w:hAnsi="Times New Roman"/>
                <w:iCs/>
                <w:color w:val="000000"/>
                <w:lang w:eastAsia="ru-RU"/>
              </w:rPr>
            </w:pPr>
            <w:r w:rsidRPr="00835363">
              <w:rPr>
                <w:rFonts w:ascii="Times New Roman" w:hAnsi="Times New Roman"/>
                <w:iCs/>
                <w:color w:val="000000"/>
                <w:lang w:eastAsia="ru-RU"/>
              </w:rPr>
              <w:lastRenderedPageBreak/>
              <w:t>П: выявляют особенности и признаки по</w:t>
            </w:r>
            <w:r w:rsidRPr="00835363">
              <w:rPr>
                <w:rFonts w:ascii="Times New Roman" w:hAnsi="Times New Roman"/>
                <w:iCs/>
                <w:color w:val="000000"/>
                <w:lang w:eastAsia="ru-RU"/>
              </w:rPr>
              <w:softHyphen/>
            </w:r>
            <w:r w:rsidRPr="00835363">
              <w:rPr>
                <w:rFonts w:ascii="Times New Roman" w:hAnsi="Times New Roman"/>
                <w:iCs/>
                <w:color w:val="000000"/>
                <w:lang w:eastAsia="ru-RU"/>
              </w:rPr>
              <w:lastRenderedPageBreak/>
              <w:t>бед древних греков. К: оформ</w:t>
            </w:r>
            <w:r w:rsidRPr="00835363">
              <w:rPr>
                <w:rFonts w:ascii="Times New Roman" w:hAnsi="Times New Roman"/>
                <w:iCs/>
                <w:color w:val="000000"/>
                <w:lang w:eastAsia="ru-RU"/>
              </w:rPr>
              <w:softHyphen/>
              <w:t>ляют диалогические выска</w:t>
            </w:r>
            <w:r w:rsidRPr="00835363">
              <w:rPr>
                <w:rFonts w:ascii="Times New Roman" w:hAnsi="Times New Roman"/>
                <w:iCs/>
                <w:color w:val="000000"/>
                <w:lang w:eastAsia="ru-RU"/>
              </w:rPr>
              <w:softHyphen/>
              <w:t>зывания, понимают позицию партнера, в том числе и от</w:t>
            </w:r>
            <w:r w:rsidRPr="00835363">
              <w:rPr>
                <w:rFonts w:ascii="Times New Roman" w:hAnsi="Times New Roman"/>
                <w:iCs/>
                <w:color w:val="000000"/>
                <w:lang w:eastAsia="ru-RU"/>
              </w:rPr>
              <w:softHyphen/>
              <w:t>личную от своей, согласовы</w:t>
            </w:r>
            <w:r w:rsidRPr="00835363">
              <w:rPr>
                <w:rFonts w:ascii="Times New Roman" w:hAnsi="Times New Roman"/>
                <w:iCs/>
                <w:color w:val="000000"/>
                <w:lang w:eastAsia="ru-RU"/>
              </w:rPr>
              <w:softHyphen/>
              <w:t>вают действия с партнером, вступают в коллективное учебное сотрудничество.Р: удерживают цель деятельности до полу</w:t>
            </w:r>
            <w:r w:rsidRPr="00835363">
              <w:rPr>
                <w:rFonts w:ascii="Times New Roman" w:hAnsi="Times New Roman"/>
                <w:iCs/>
                <w:color w:val="000000"/>
                <w:lang w:eastAsia="ru-RU"/>
              </w:rPr>
              <w:softHyphen/>
              <w:t>чения ее результата; осуще</w:t>
            </w:r>
            <w:r w:rsidRPr="00835363">
              <w:rPr>
                <w:rFonts w:ascii="Times New Roman" w:hAnsi="Times New Roman"/>
                <w:iCs/>
                <w:color w:val="000000"/>
                <w:lang w:eastAsia="ru-RU"/>
              </w:rPr>
              <w:softHyphen/>
              <w:t>ствляют самостоятельный контроль своей деятельности</w:t>
            </w:r>
          </w:p>
        </w:tc>
        <w:tc>
          <w:tcPr>
            <w:tcW w:w="2693" w:type="dxa"/>
            <w:gridSpan w:val="2"/>
          </w:tcPr>
          <w:p w:rsidR="004E1979" w:rsidRPr="002C549F" w:rsidRDefault="004E1979" w:rsidP="005A5745">
            <w:pPr>
              <w:spacing w:after="0" w:line="240" w:lineRule="auto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r w:rsidRPr="00264BCF">
              <w:rPr>
                <w:rFonts w:ascii="Times New Roman" w:hAnsi="Times New Roman"/>
                <w:color w:val="000000"/>
                <w:lang w:eastAsia="ru-RU"/>
              </w:rPr>
              <w:lastRenderedPageBreak/>
              <w:t>Оценивают, анали</w:t>
            </w:r>
            <w:r w:rsidRPr="00264BCF">
              <w:rPr>
                <w:rFonts w:ascii="Times New Roman" w:hAnsi="Times New Roman"/>
                <w:color w:val="000000"/>
                <w:lang w:eastAsia="ru-RU"/>
              </w:rPr>
              <w:softHyphen/>
              <w:t>зируют и характе</w:t>
            </w:r>
            <w:r w:rsidRPr="00264BCF">
              <w:rPr>
                <w:rFonts w:ascii="Times New Roman" w:hAnsi="Times New Roman"/>
                <w:color w:val="000000"/>
                <w:lang w:eastAsia="ru-RU"/>
              </w:rPr>
              <w:softHyphen/>
              <w:t>ризуют эмоцио</w:t>
            </w:r>
            <w:r w:rsidRPr="00264BCF">
              <w:rPr>
                <w:rFonts w:ascii="Times New Roman" w:hAnsi="Times New Roman"/>
                <w:color w:val="000000"/>
                <w:lang w:eastAsia="ru-RU"/>
              </w:rPr>
              <w:softHyphen/>
            </w:r>
            <w:r w:rsidRPr="00264BCF">
              <w:rPr>
                <w:rFonts w:ascii="Times New Roman" w:hAnsi="Times New Roman"/>
                <w:color w:val="000000"/>
                <w:lang w:eastAsia="ru-RU"/>
              </w:rPr>
              <w:lastRenderedPageBreak/>
              <w:t>нальное состояние и чувства окру</w:t>
            </w:r>
            <w:r w:rsidRPr="00264BCF">
              <w:rPr>
                <w:rFonts w:ascii="Times New Roman" w:hAnsi="Times New Roman"/>
                <w:color w:val="000000"/>
                <w:lang w:eastAsia="ru-RU"/>
              </w:rPr>
              <w:softHyphen/>
              <w:t>жающих, строят свои взаимоотно</w:t>
            </w:r>
            <w:r w:rsidRPr="00264BCF">
              <w:rPr>
                <w:rFonts w:ascii="Times New Roman" w:hAnsi="Times New Roman"/>
                <w:color w:val="000000"/>
                <w:lang w:eastAsia="ru-RU"/>
              </w:rPr>
              <w:softHyphen/>
              <w:t>шения с их учетом</w:t>
            </w:r>
          </w:p>
        </w:tc>
        <w:tc>
          <w:tcPr>
            <w:tcW w:w="1985" w:type="dxa"/>
            <w:gridSpan w:val="2"/>
          </w:tcPr>
          <w:p w:rsidR="004E1979" w:rsidRPr="00E20271" w:rsidRDefault="004E1979" w:rsidP="005A5745">
            <w:pPr>
              <w:spacing w:after="0" w:line="240" w:lineRule="atLeast"/>
              <w:rPr>
                <w:rFonts w:ascii="Times New Roman" w:hAnsi="Times New Roman"/>
                <w:color w:val="000000"/>
                <w:lang w:eastAsia="ru-RU"/>
              </w:rPr>
            </w:pPr>
            <w:r w:rsidRPr="00E20271">
              <w:rPr>
                <w:rFonts w:ascii="Times New Roman" w:hAnsi="Times New Roman"/>
                <w:color w:val="000000"/>
                <w:lang w:eastAsia="ru-RU"/>
              </w:rPr>
              <w:lastRenderedPageBreak/>
              <w:t xml:space="preserve">правильно показывать на </w:t>
            </w:r>
            <w:r w:rsidRPr="00E20271">
              <w:rPr>
                <w:rFonts w:ascii="Times New Roman" w:hAnsi="Times New Roman"/>
                <w:color w:val="000000"/>
                <w:lang w:eastAsia="ru-RU"/>
              </w:rPr>
              <w:lastRenderedPageBreak/>
              <w:t>карте исторические объекты, работать с историческим источником, текстом учебника и его иллюстрациями.</w:t>
            </w:r>
          </w:p>
        </w:tc>
        <w:tc>
          <w:tcPr>
            <w:tcW w:w="1134" w:type="dxa"/>
            <w:gridSpan w:val="2"/>
          </w:tcPr>
          <w:p w:rsidR="004E1979" w:rsidRPr="002C549F" w:rsidRDefault="004E1979" w:rsidP="005A5745">
            <w:pPr>
              <w:spacing w:after="0" w:line="240" w:lineRule="auto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proofErr w:type="spellStart"/>
            <w:r w:rsidRPr="002C549F">
              <w:rPr>
                <w:rFonts w:ascii="Times New Roman" w:hAnsi="Times New Roman"/>
                <w:color w:val="000000"/>
                <w:lang w:eastAsia="ru-RU"/>
              </w:rPr>
              <w:lastRenderedPageBreak/>
              <w:t>мультимедиацентр</w:t>
            </w:r>
            <w:proofErr w:type="spellEnd"/>
            <w:r w:rsidRPr="002C549F">
              <w:rPr>
                <w:rFonts w:ascii="Times New Roman" w:hAnsi="Times New Roman"/>
                <w:color w:val="000000"/>
                <w:lang w:eastAsia="ru-RU"/>
              </w:rPr>
              <w:lastRenderedPageBreak/>
              <w:t>, экран, электронная презентация</w:t>
            </w:r>
          </w:p>
        </w:tc>
        <w:tc>
          <w:tcPr>
            <w:tcW w:w="944" w:type="dxa"/>
          </w:tcPr>
          <w:p w:rsidR="004E1979" w:rsidRPr="002C549F" w:rsidRDefault="004E1979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r w:rsidRPr="009B1FE9">
              <w:rPr>
                <w:rFonts w:ascii="Times New Roman" w:hAnsi="Times New Roman"/>
                <w:color w:val="000000"/>
                <w:lang w:eastAsia="ru-RU"/>
              </w:rPr>
              <w:lastRenderedPageBreak/>
              <w:t>§</w:t>
            </w:r>
            <w:r>
              <w:rPr>
                <w:rFonts w:ascii="Times New Roman" w:hAnsi="Times New Roman"/>
                <w:color w:val="000000"/>
                <w:lang w:eastAsia="ru-RU"/>
              </w:rPr>
              <w:t>29</w:t>
            </w:r>
          </w:p>
        </w:tc>
      </w:tr>
      <w:tr w:rsidR="00FE6CC1" w:rsidRPr="002C549F" w:rsidTr="005A5745">
        <w:tc>
          <w:tcPr>
            <w:tcW w:w="549" w:type="dxa"/>
            <w:gridSpan w:val="2"/>
          </w:tcPr>
          <w:p w:rsidR="00FE6CC1" w:rsidRPr="00E80A12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Cs/>
                <w:smallCaps/>
                <w:color w:val="000000"/>
                <w:lang w:val="en-US" w:eastAsia="ru-RU"/>
              </w:rPr>
            </w:pPr>
            <w:r w:rsidRPr="00E80A12">
              <w:rPr>
                <w:rFonts w:ascii="Times New Roman" w:hAnsi="Times New Roman"/>
                <w:bCs/>
                <w:smallCaps/>
                <w:color w:val="000000"/>
                <w:lang w:val="en-US" w:eastAsia="ru-RU"/>
              </w:rPr>
              <w:lastRenderedPageBreak/>
              <w:t>36</w:t>
            </w:r>
          </w:p>
        </w:tc>
        <w:tc>
          <w:tcPr>
            <w:tcW w:w="509" w:type="dxa"/>
          </w:tcPr>
          <w:p w:rsidR="00FE6CC1" w:rsidRPr="002C549F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587" w:type="dxa"/>
          </w:tcPr>
          <w:p w:rsidR="00FE6CC1" w:rsidRPr="002C549F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1983" w:type="dxa"/>
          </w:tcPr>
          <w:p w:rsidR="00FE6CC1" w:rsidRPr="002C549F" w:rsidRDefault="00FE6CC1" w:rsidP="005A5745">
            <w:pPr>
              <w:spacing w:after="0" w:line="240" w:lineRule="atLeast"/>
              <w:rPr>
                <w:rFonts w:ascii="Times New Roman" w:hAnsi="Times New Roman"/>
                <w:color w:val="000000"/>
                <w:lang w:eastAsia="ru-RU"/>
              </w:rPr>
            </w:pPr>
            <w:r w:rsidRPr="002C549F">
              <w:rPr>
                <w:rFonts w:ascii="Times New Roman" w:hAnsi="Times New Roman"/>
                <w:color w:val="000000"/>
                <w:lang w:eastAsia="ru-RU"/>
              </w:rPr>
              <w:t>Введение</w:t>
            </w:r>
          </w:p>
          <w:p w:rsidR="00FE6CC1" w:rsidRPr="002C549F" w:rsidRDefault="00FE6CC1" w:rsidP="005A5745">
            <w:pPr>
              <w:spacing w:after="0" w:line="240" w:lineRule="atLeast"/>
              <w:rPr>
                <w:rFonts w:ascii="Arial" w:hAnsi="Arial" w:cs="Arial"/>
                <w:color w:val="000000"/>
                <w:lang w:eastAsia="ru-RU"/>
              </w:rPr>
            </w:pPr>
            <w:r w:rsidRPr="002C549F">
              <w:rPr>
                <w:rFonts w:ascii="Times New Roman" w:hAnsi="Times New Roman"/>
                <w:color w:val="000000"/>
                <w:lang w:eastAsia="ru-RU"/>
              </w:rPr>
              <w:t>комбинированный</w:t>
            </w:r>
          </w:p>
        </w:tc>
        <w:tc>
          <w:tcPr>
            <w:tcW w:w="1901" w:type="dxa"/>
            <w:gridSpan w:val="2"/>
          </w:tcPr>
          <w:p w:rsidR="00FE6CC1" w:rsidRPr="00835363" w:rsidRDefault="00FE6CC1" w:rsidP="005A5745">
            <w:pPr>
              <w:spacing w:after="0" w:line="270" w:lineRule="atLeast"/>
              <w:rPr>
                <w:rFonts w:ascii="Times New Roman" w:hAnsi="Times New Roman"/>
              </w:rPr>
            </w:pPr>
            <w:r w:rsidRPr="00835363">
              <w:rPr>
                <w:rFonts w:ascii="Times New Roman" w:hAnsi="Times New Roman"/>
              </w:rPr>
              <w:t xml:space="preserve">Иметь </w:t>
            </w:r>
            <w:proofErr w:type="spellStart"/>
            <w:r w:rsidRPr="00835363">
              <w:rPr>
                <w:rFonts w:ascii="Times New Roman" w:hAnsi="Times New Roman"/>
              </w:rPr>
              <w:t>представлениеЭретрия</w:t>
            </w:r>
            <w:proofErr w:type="spellEnd"/>
            <w:r w:rsidRPr="00835363">
              <w:rPr>
                <w:rFonts w:ascii="Times New Roman" w:hAnsi="Times New Roman"/>
              </w:rPr>
              <w:t xml:space="preserve">. </w:t>
            </w:r>
            <w:proofErr w:type="spellStart"/>
            <w:r w:rsidRPr="00835363">
              <w:rPr>
                <w:rFonts w:ascii="Times New Roman" w:hAnsi="Times New Roman"/>
              </w:rPr>
              <w:t>Мильтиад</w:t>
            </w:r>
            <w:proofErr w:type="spellEnd"/>
            <w:r w:rsidRPr="00835363">
              <w:rPr>
                <w:rFonts w:ascii="Times New Roman" w:hAnsi="Times New Roman"/>
              </w:rPr>
              <w:t>. Фаланга. Марафон.</w:t>
            </w:r>
          </w:p>
          <w:p w:rsidR="00FE6CC1" w:rsidRPr="00835363" w:rsidRDefault="00FE6CC1" w:rsidP="005A5745">
            <w:pPr>
              <w:spacing w:after="0" w:line="270" w:lineRule="atLeast"/>
              <w:rPr>
                <w:rFonts w:ascii="Times New Roman" w:hAnsi="Times New Roman"/>
                <w:iCs/>
                <w:color w:val="000000"/>
                <w:lang w:eastAsia="ru-RU"/>
              </w:rPr>
            </w:pPr>
            <w:proofErr w:type="spellStart"/>
            <w:r w:rsidRPr="00835363">
              <w:rPr>
                <w:rFonts w:ascii="Times New Roman" w:hAnsi="Times New Roman"/>
              </w:rPr>
              <w:t>Фемистокл</w:t>
            </w:r>
            <w:proofErr w:type="spellEnd"/>
            <w:r w:rsidRPr="00835363">
              <w:rPr>
                <w:rFonts w:ascii="Times New Roman" w:hAnsi="Times New Roman"/>
              </w:rPr>
              <w:t xml:space="preserve">. </w:t>
            </w:r>
            <w:proofErr w:type="spellStart"/>
            <w:r w:rsidRPr="00835363">
              <w:rPr>
                <w:rFonts w:ascii="Times New Roman" w:hAnsi="Times New Roman"/>
              </w:rPr>
              <w:t>Ксеркс.Фермопилы</w:t>
            </w:r>
            <w:proofErr w:type="spellEnd"/>
            <w:r w:rsidRPr="00835363">
              <w:rPr>
                <w:rFonts w:ascii="Times New Roman" w:hAnsi="Times New Roman"/>
              </w:rPr>
              <w:t xml:space="preserve">. Царь Леонид. </w:t>
            </w:r>
            <w:proofErr w:type="spellStart"/>
            <w:r w:rsidRPr="00835363">
              <w:rPr>
                <w:rFonts w:ascii="Times New Roman" w:hAnsi="Times New Roman"/>
              </w:rPr>
              <w:t>Саламинское</w:t>
            </w:r>
            <w:proofErr w:type="spellEnd"/>
            <w:r w:rsidRPr="00835363">
              <w:rPr>
                <w:rFonts w:ascii="Times New Roman" w:hAnsi="Times New Roman"/>
              </w:rPr>
              <w:t xml:space="preserve"> сражение.</w:t>
            </w:r>
          </w:p>
        </w:tc>
        <w:tc>
          <w:tcPr>
            <w:tcW w:w="4253" w:type="dxa"/>
            <w:gridSpan w:val="2"/>
          </w:tcPr>
          <w:p w:rsidR="00FE6CC1" w:rsidRPr="00835363" w:rsidRDefault="00FE6CC1" w:rsidP="005A5745">
            <w:pPr>
              <w:rPr>
                <w:rFonts w:ascii="Times New Roman" w:hAnsi="Times New Roman"/>
                <w:bCs/>
                <w:iCs/>
                <w:color w:val="000000"/>
                <w:lang w:eastAsia="ru-RU"/>
              </w:rPr>
            </w:pP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П: устанав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ливают причинно-следствен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ные связи и зависимости между объектами.К: плани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руют цели и способы взаи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модействия; обмениваются мнениями, слушают друг друга, согласовывают дейст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вия с партнером. Р: учитывают выделенные учителем ори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ентиры действия; оценивают результаты своей и чужой деятельности</w:t>
            </w:r>
          </w:p>
        </w:tc>
        <w:tc>
          <w:tcPr>
            <w:tcW w:w="2693" w:type="dxa"/>
            <w:gridSpan w:val="2"/>
          </w:tcPr>
          <w:p w:rsidR="00FE6CC1" w:rsidRPr="002C549F" w:rsidRDefault="00FE6CC1" w:rsidP="005A5745">
            <w:pPr>
              <w:spacing w:after="0" w:line="240" w:lineRule="auto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r w:rsidRPr="00264BCF">
              <w:rPr>
                <w:rFonts w:ascii="Times New Roman" w:hAnsi="Times New Roman"/>
                <w:color w:val="000000"/>
                <w:lang w:eastAsia="ru-RU"/>
              </w:rPr>
              <w:t>Проявляют заинте</w:t>
            </w:r>
            <w:r w:rsidRPr="00264BCF">
              <w:rPr>
                <w:rFonts w:ascii="Times New Roman" w:hAnsi="Times New Roman"/>
                <w:color w:val="000000"/>
                <w:lang w:eastAsia="ru-RU"/>
              </w:rPr>
              <w:softHyphen/>
              <w:t>ресованность не только в личном успехе, но и в ре</w:t>
            </w:r>
            <w:r w:rsidRPr="00264BCF">
              <w:rPr>
                <w:rFonts w:ascii="Times New Roman" w:hAnsi="Times New Roman"/>
                <w:color w:val="000000"/>
                <w:lang w:eastAsia="ru-RU"/>
              </w:rPr>
              <w:softHyphen/>
              <w:t>шении проблемных заданий; выражают положительное отношение к про</w:t>
            </w:r>
            <w:r w:rsidRPr="00264BCF">
              <w:rPr>
                <w:rFonts w:ascii="Times New Roman" w:hAnsi="Times New Roman"/>
                <w:color w:val="000000"/>
                <w:lang w:eastAsia="ru-RU"/>
              </w:rPr>
              <w:softHyphen/>
              <w:t>цессу познания</w:t>
            </w:r>
          </w:p>
        </w:tc>
        <w:tc>
          <w:tcPr>
            <w:tcW w:w="1985" w:type="dxa"/>
            <w:gridSpan w:val="2"/>
          </w:tcPr>
          <w:p w:rsidR="00FE6CC1" w:rsidRPr="00E20271" w:rsidRDefault="00FE6CC1" w:rsidP="005A5745">
            <w:pPr>
              <w:spacing w:after="0" w:line="240" w:lineRule="atLeast"/>
              <w:ind w:firstLine="284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E20271">
              <w:rPr>
                <w:rFonts w:ascii="Times New Roman" w:hAnsi="Times New Roman"/>
                <w:color w:val="000000"/>
                <w:lang w:eastAsia="ru-RU"/>
              </w:rPr>
              <w:t>читать историческую карту; давать характеристику историческому лицу; правильно показывать на карте исторические  объекты</w:t>
            </w:r>
          </w:p>
        </w:tc>
        <w:tc>
          <w:tcPr>
            <w:tcW w:w="1134" w:type="dxa"/>
            <w:gridSpan w:val="2"/>
          </w:tcPr>
          <w:p w:rsidR="00FE6CC1" w:rsidRPr="002C549F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proofErr w:type="spellStart"/>
            <w:r w:rsidRPr="002C549F">
              <w:rPr>
                <w:rFonts w:ascii="Times New Roman" w:hAnsi="Times New Roman"/>
                <w:color w:val="000000"/>
                <w:lang w:eastAsia="ru-RU"/>
              </w:rPr>
              <w:t>мультимедиацентр</w:t>
            </w:r>
            <w:proofErr w:type="spellEnd"/>
            <w:r w:rsidRPr="002C549F">
              <w:rPr>
                <w:rFonts w:ascii="Times New Roman" w:hAnsi="Times New Roman"/>
                <w:color w:val="000000"/>
                <w:lang w:eastAsia="ru-RU"/>
              </w:rPr>
              <w:t>, экран, электронная презентация</w:t>
            </w:r>
          </w:p>
        </w:tc>
        <w:tc>
          <w:tcPr>
            <w:tcW w:w="944" w:type="dxa"/>
          </w:tcPr>
          <w:p w:rsidR="00FE6CC1" w:rsidRPr="002C549F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r w:rsidRPr="009B1FE9">
              <w:rPr>
                <w:rFonts w:ascii="Times New Roman" w:hAnsi="Times New Roman"/>
                <w:color w:val="000000"/>
                <w:lang w:eastAsia="ru-RU"/>
              </w:rPr>
              <w:t>§</w:t>
            </w:r>
            <w:r>
              <w:rPr>
                <w:rFonts w:ascii="Times New Roman" w:hAnsi="Times New Roman"/>
                <w:color w:val="000000"/>
                <w:lang w:eastAsia="ru-RU"/>
              </w:rPr>
              <w:t>29</w:t>
            </w:r>
          </w:p>
        </w:tc>
      </w:tr>
      <w:tr w:rsidR="00FE6CC1" w:rsidRPr="002C549F" w:rsidTr="005A5745">
        <w:trPr>
          <w:trHeight w:val="413"/>
        </w:trPr>
        <w:tc>
          <w:tcPr>
            <w:tcW w:w="16538" w:type="dxa"/>
            <w:gridSpan w:val="16"/>
          </w:tcPr>
          <w:p w:rsidR="00FE6CC1" w:rsidRPr="00835363" w:rsidRDefault="00FE6CC1" w:rsidP="005A5745">
            <w:pPr>
              <w:spacing w:after="0" w:line="240" w:lineRule="auto"/>
              <w:jc w:val="center"/>
              <w:rPr>
                <w:rFonts w:ascii="Times New Roman" w:hAnsi="Times New Roman"/>
                <w:color w:val="444444"/>
                <w:lang w:eastAsia="ru-RU"/>
              </w:rPr>
            </w:pPr>
            <w:r w:rsidRPr="00835363">
              <w:rPr>
                <w:rFonts w:ascii="Times New Roman" w:hAnsi="Times New Roman"/>
                <w:color w:val="000000"/>
                <w:lang w:eastAsia="ru-RU"/>
              </w:rPr>
              <w:t>Раздел X  Могущество и упадок Афин(3 ч.)</w:t>
            </w:r>
          </w:p>
        </w:tc>
      </w:tr>
      <w:tr w:rsidR="00FE6CC1" w:rsidRPr="002C549F" w:rsidTr="005A5745">
        <w:tc>
          <w:tcPr>
            <w:tcW w:w="549" w:type="dxa"/>
            <w:gridSpan w:val="2"/>
          </w:tcPr>
          <w:p w:rsidR="00FE6CC1" w:rsidRPr="00E80A12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Cs/>
                <w:smallCaps/>
                <w:color w:val="000000"/>
                <w:lang w:val="en-US" w:eastAsia="ru-RU"/>
              </w:rPr>
            </w:pPr>
            <w:r w:rsidRPr="00E80A12">
              <w:rPr>
                <w:rFonts w:ascii="Times New Roman" w:hAnsi="Times New Roman"/>
                <w:bCs/>
                <w:smallCaps/>
                <w:color w:val="000000"/>
                <w:lang w:val="en-US" w:eastAsia="ru-RU"/>
              </w:rPr>
              <w:t>37</w:t>
            </w:r>
          </w:p>
        </w:tc>
        <w:tc>
          <w:tcPr>
            <w:tcW w:w="509" w:type="dxa"/>
          </w:tcPr>
          <w:p w:rsidR="00FE6CC1" w:rsidRPr="002C549F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587" w:type="dxa"/>
          </w:tcPr>
          <w:p w:rsidR="00FE6CC1" w:rsidRPr="002C549F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1983" w:type="dxa"/>
          </w:tcPr>
          <w:p w:rsidR="00FE6CC1" w:rsidRDefault="00FE6CC1" w:rsidP="005A5745">
            <w:pPr>
              <w:spacing w:after="0" w:line="240" w:lineRule="atLeast"/>
              <w:rPr>
                <w:rFonts w:ascii="Times New Roman" w:hAnsi="Times New Roman"/>
                <w:color w:val="000000"/>
                <w:lang w:eastAsia="ru-RU"/>
              </w:rPr>
            </w:pPr>
            <w:r w:rsidRPr="000F3F73">
              <w:rPr>
                <w:rFonts w:ascii="Times New Roman" w:hAnsi="Times New Roman"/>
                <w:color w:val="000000"/>
                <w:lang w:eastAsia="ru-RU"/>
              </w:rPr>
              <w:t>Открытия и изобретения древних охотников</w:t>
            </w:r>
            <w:r>
              <w:rPr>
                <w:rFonts w:ascii="Times New Roman" w:hAnsi="Times New Roman"/>
                <w:color w:val="000000"/>
                <w:lang w:eastAsia="ru-RU"/>
              </w:rPr>
              <w:t>.</w:t>
            </w:r>
          </w:p>
          <w:p w:rsidR="00FE6CC1" w:rsidRPr="000F3F73" w:rsidRDefault="00FE6CC1" w:rsidP="005A5745">
            <w:pPr>
              <w:spacing w:after="0" w:line="240" w:lineRule="atLeast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Комбинированный урок.</w:t>
            </w:r>
          </w:p>
        </w:tc>
        <w:tc>
          <w:tcPr>
            <w:tcW w:w="1636" w:type="dxa"/>
          </w:tcPr>
          <w:p w:rsidR="00FE6CC1" w:rsidRPr="00E20271" w:rsidRDefault="00FE6CC1" w:rsidP="005A5745">
            <w:pPr>
              <w:spacing w:after="0" w:line="270" w:lineRule="atLeast"/>
              <w:ind w:firstLine="284"/>
              <w:rPr>
                <w:rFonts w:ascii="Times New Roman" w:hAnsi="Times New Roman"/>
                <w:i/>
                <w:iCs/>
                <w:color w:val="000000"/>
                <w:lang w:eastAsia="ru-RU"/>
              </w:rPr>
            </w:pPr>
            <w:r w:rsidRPr="00E20271">
              <w:rPr>
                <w:rFonts w:ascii="Times New Roman" w:hAnsi="Times New Roman"/>
              </w:rPr>
              <w:t>Афинская демократия. Остракизм. Перикл.</w:t>
            </w:r>
          </w:p>
        </w:tc>
        <w:tc>
          <w:tcPr>
            <w:tcW w:w="4234" w:type="dxa"/>
            <w:gridSpan w:val="2"/>
          </w:tcPr>
          <w:p w:rsidR="00FE6CC1" w:rsidRPr="00835363" w:rsidRDefault="00FE6CC1" w:rsidP="005A5745">
            <w:pPr>
              <w:rPr>
                <w:rFonts w:ascii="Times New Roman" w:hAnsi="Times New Roman"/>
                <w:bCs/>
                <w:iCs/>
                <w:color w:val="000000"/>
                <w:lang w:eastAsia="ru-RU"/>
              </w:rPr>
            </w:pP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П: устанав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ливают причинно-следствен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ные связи и зависимости между объектами. К: плани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руют цели и способы взаи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модействия; обмениваются мнениями, слушают друг друга, согласовывают дейст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вия с партнером. Р: учитывают выделенные учителем ори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ентиры действия; оценивают результаты своей и чужой деятельности</w:t>
            </w:r>
          </w:p>
        </w:tc>
        <w:tc>
          <w:tcPr>
            <w:tcW w:w="2504" w:type="dxa"/>
            <w:gridSpan w:val="2"/>
          </w:tcPr>
          <w:p w:rsidR="00FE6CC1" w:rsidRPr="00835363" w:rsidRDefault="00FE6CC1" w:rsidP="005A5745">
            <w:pPr>
              <w:spacing w:after="0" w:line="240" w:lineRule="auto"/>
              <w:rPr>
                <w:rFonts w:ascii="Times New Roman" w:hAnsi="Times New Roman"/>
                <w:bCs/>
                <w:smallCaps/>
                <w:color w:val="000000"/>
                <w:lang w:eastAsia="ru-RU"/>
              </w:rPr>
            </w:pPr>
            <w:r w:rsidRPr="00835363">
              <w:rPr>
                <w:rFonts w:ascii="Times New Roman" w:hAnsi="Times New Roman"/>
                <w:color w:val="000000"/>
                <w:lang w:eastAsia="ru-RU"/>
              </w:rPr>
              <w:t>Проявляют заинте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ресованность не только в личном успехе, но и в ре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шении проблемных заданий; выражают положительное отношение к про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цессу познания</w:t>
            </w:r>
          </w:p>
        </w:tc>
        <w:tc>
          <w:tcPr>
            <w:tcW w:w="2458" w:type="dxa"/>
            <w:gridSpan w:val="3"/>
          </w:tcPr>
          <w:p w:rsidR="00FE6CC1" w:rsidRPr="00E20271" w:rsidRDefault="00FE6CC1" w:rsidP="005A5745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E20271">
              <w:rPr>
                <w:rFonts w:ascii="Times New Roman" w:hAnsi="Times New Roman"/>
                <w:color w:val="000000"/>
                <w:lang w:eastAsia="ru-RU"/>
              </w:rPr>
              <w:t>рассказывать о наиболее крупных сражениях;  сравнивать особенности управления в Египте и Афинах, делать выводы.</w:t>
            </w:r>
          </w:p>
        </w:tc>
        <w:tc>
          <w:tcPr>
            <w:tcW w:w="1134" w:type="dxa"/>
            <w:gridSpan w:val="2"/>
          </w:tcPr>
          <w:p w:rsidR="00FE6CC1" w:rsidRPr="002C549F" w:rsidRDefault="00FE6CC1" w:rsidP="005A5745">
            <w:pPr>
              <w:spacing w:after="0" w:line="240" w:lineRule="auto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proofErr w:type="spellStart"/>
            <w:r w:rsidRPr="002C549F">
              <w:rPr>
                <w:rFonts w:ascii="Times New Roman" w:hAnsi="Times New Roman"/>
                <w:color w:val="000000"/>
                <w:lang w:eastAsia="ru-RU"/>
              </w:rPr>
              <w:t>мультимедиацентр</w:t>
            </w:r>
            <w:proofErr w:type="spellEnd"/>
            <w:r w:rsidRPr="002C549F">
              <w:rPr>
                <w:rFonts w:ascii="Times New Roman" w:hAnsi="Times New Roman"/>
                <w:color w:val="000000"/>
                <w:lang w:eastAsia="ru-RU"/>
              </w:rPr>
              <w:t>, экран, электронная презентация</w:t>
            </w:r>
          </w:p>
        </w:tc>
        <w:tc>
          <w:tcPr>
            <w:tcW w:w="944" w:type="dxa"/>
          </w:tcPr>
          <w:p w:rsidR="00FE6CC1" w:rsidRPr="002C549F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r w:rsidRPr="009B1FE9">
              <w:rPr>
                <w:rFonts w:ascii="Times New Roman" w:hAnsi="Times New Roman"/>
                <w:color w:val="000000"/>
                <w:lang w:eastAsia="ru-RU"/>
              </w:rPr>
              <w:t>§</w:t>
            </w:r>
            <w:r>
              <w:rPr>
                <w:rFonts w:ascii="Times New Roman" w:hAnsi="Times New Roman"/>
                <w:color w:val="000000"/>
                <w:lang w:eastAsia="ru-RU"/>
              </w:rPr>
              <w:t>30</w:t>
            </w:r>
          </w:p>
        </w:tc>
      </w:tr>
      <w:tr w:rsidR="00FE6CC1" w:rsidRPr="002C549F" w:rsidTr="005A5745">
        <w:tc>
          <w:tcPr>
            <w:tcW w:w="549" w:type="dxa"/>
            <w:gridSpan w:val="2"/>
          </w:tcPr>
          <w:p w:rsidR="00FE6CC1" w:rsidRPr="00E80A12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Cs/>
                <w:smallCaps/>
                <w:color w:val="000000"/>
                <w:lang w:val="en-US" w:eastAsia="ru-RU"/>
              </w:rPr>
            </w:pPr>
            <w:r w:rsidRPr="00E80A12">
              <w:rPr>
                <w:rFonts w:ascii="Times New Roman" w:hAnsi="Times New Roman"/>
                <w:bCs/>
                <w:smallCaps/>
                <w:color w:val="000000"/>
                <w:lang w:val="en-US" w:eastAsia="ru-RU"/>
              </w:rPr>
              <w:lastRenderedPageBreak/>
              <w:t>38</w:t>
            </w:r>
          </w:p>
        </w:tc>
        <w:tc>
          <w:tcPr>
            <w:tcW w:w="509" w:type="dxa"/>
          </w:tcPr>
          <w:p w:rsidR="00FE6CC1" w:rsidRPr="002C549F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587" w:type="dxa"/>
          </w:tcPr>
          <w:p w:rsidR="00FE6CC1" w:rsidRPr="002C549F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1983" w:type="dxa"/>
          </w:tcPr>
          <w:p w:rsidR="00FE6CC1" w:rsidRPr="002C549F" w:rsidRDefault="00FE6CC1" w:rsidP="005A5745">
            <w:pPr>
              <w:spacing w:after="0" w:line="240" w:lineRule="atLeast"/>
              <w:rPr>
                <w:rFonts w:ascii="Arial" w:hAnsi="Arial" w:cs="Arial"/>
                <w:color w:val="000000"/>
                <w:lang w:eastAsia="ru-RU"/>
              </w:rPr>
            </w:pPr>
            <w:r w:rsidRPr="000F3F73">
              <w:rPr>
                <w:rFonts w:ascii="Times New Roman" w:hAnsi="Times New Roman"/>
                <w:color w:val="000000"/>
                <w:lang w:eastAsia="ru-RU"/>
              </w:rPr>
              <w:t>Искусство и религия первобытных людей</w:t>
            </w:r>
            <w:r>
              <w:rPr>
                <w:rFonts w:ascii="Times New Roman" w:hAnsi="Times New Roman"/>
                <w:color w:val="000000"/>
                <w:lang w:eastAsia="ru-RU"/>
              </w:rPr>
              <w:t>. К</w:t>
            </w:r>
            <w:r w:rsidRPr="002C549F">
              <w:rPr>
                <w:rFonts w:ascii="Times New Roman" w:hAnsi="Times New Roman"/>
                <w:color w:val="000000"/>
                <w:lang w:eastAsia="ru-RU"/>
              </w:rPr>
              <w:t>омбинированный</w:t>
            </w:r>
            <w:r>
              <w:rPr>
                <w:rFonts w:ascii="Times New Roman" w:hAnsi="Times New Roman"/>
                <w:color w:val="000000"/>
                <w:lang w:eastAsia="ru-RU"/>
              </w:rPr>
              <w:t xml:space="preserve"> урок.</w:t>
            </w:r>
          </w:p>
        </w:tc>
        <w:tc>
          <w:tcPr>
            <w:tcW w:w="1636" w:type="dxa"/>
          </w:tcPr>
          <w:p w:rsidR="00FE6CC1" w:rsidRPr="00E20271" w:rsidRDefault="00FE6CC1" w:rsidP="005A5745">
            <w:pPr>
              <w:spacing w:after="0" w:line="270" w:lineRule="atLeast"/>
              <w:ind w:firstLine="284"/>
              <w:rPr>
                <w:rFonts w:ascii="Times New Roman" w:hAnsi="Times New Roman"/>
                <w:i/>
                <w:iCs/>
                <w:color w:val="000000"/>
                <w:lang w:eastAsia="ru-RU"/>
              </w:rPr>
            </w:pPr>
            <w:r w:rsidRPr="00E20271">
              <w:rPr>
                <w:rFonts w:ascii="Times New Roman" w:hAnsi="Times New Roman"/>
              </w:rPr>
              <w:t>Рабство. Афинский порт Пирей.</w:t>
            </w:r>
          </w:p>
        </w:tc>
        <w:tc>
          <w:tcPr>
            <w:tcW w:w="4234" w:type="dxa"/>
            <w:gridSpan w:val="2"/>
          </w:tcPr>
          <w:p w:rsidR="00FE6CC1" w:rsidRPr="00835363" w:rsidRDefault="00FE6CC1" w:rsidP="005A5745">
            <w:pPr>
              <w:rPr>
                <w:rFonts w:ascii="Times New Roman" w:hAnsi="Times New Roman"/>
                <w:lang w:eastAsia="ru-RU"/>
              </w:rPr>
            </w:pP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П: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t xml:space="preserve"> расши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ряют имеющиеся знания и представления о грече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ских городах.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К: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t xml:space="preserve"> всту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пают в коллективное со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трудничество; участвуют в обсуждении вопросов; об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мениваются мнениями, слу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шают друг друга, понимают позицию партнера, в том числе и отличную от своей, согласовывают действия с партнером.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Регулятивные: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t xml:space="preserve"> принимают и сохраняют учебную задачу; учитывают выделенные учи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телем ориентиры действия</w:t>
            </w:r>
          </w:p>
        </w:tc>
        <w:tc>
          <w:tcPr>
            <w:tcW w:w="2504" w:type="dxa"/>
            <w:gridSpan w:val="2"/>
          </w:tcPr>
          <w:p w:rsidR="00FE6CC1" w:rsidRPr="00835363" w:rsidRDefault="00FE6CC1" w:rsidP="005A5745">
            <w:pPr>
              <w:spacing w:after="0" w:line="240" w:lineRule="auto"/>
              <w:rPr>
                <w:rFonts w:ascii="Times New Roman" w:hAnsi="Times New Roman"/>
                <w:bCs/>
                <w:smallCaps/>
                <w:color w:val="000000"/>
                <w:lang w:eastAsia="ru-RU"/>
              </w:rPr>
            </w:pPr>
            <w:r w:rsidRPr="00835363">
              <w:rPr>
                <w:rFonts w:ascii="Times New Roman" w:hAnsi="Times New Roman"/>
                <w:color w:val="000000"/>
                <w:lang w:eastAsia="ru-RU"/>
              </w:rPr>
              <w:t>Мотивируют свои действия, прояв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ляют интерес к но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вому учебному материалу; оцени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вают собственную учебную деятель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ность; сохраняют мотивацию к учеб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ной деятельности</w:t>
            </w:r>
          </w:p>
        </w:tc>
        <w:tc>
          <w:tcPr>
            <w:tcW w:w="2458" w:type="dxa"/>
            <w:gridSpan w:val="3"/>
          </w:tcPr>
          <w:p w:rsidR="00FE6CC1" w:rsidRPr="00E20271" w:rsidRDefault="00FE6CC1" w:rsidP="005A5745">
            <w:pPr>
              <w:spacing w:after="0" w:line="240" w:lineRule="atLeast"/>
              <w:ind w:firstLine="284"/>
              <w:rPr>
                <w:rFonts w:ascii="Times New Roman" w:hAnsi="Times New Roman"/>
                <w:color w:val="000000"/>
                <w:lang w:eastAsia="ru-RU"/>
              </w:rPr>
            </w:pPr>
            <w:r w:rsidRPr="00E20271">
              <w:rPr>
                <w:rFonts w:ascii="Times New Roman" w:hAnsi="Times New Roman"/>
                <w:color w:val="000000"/>
                <w:lang w:eastAsia="ru-RU"/>
              </w:rPr>
              <w:t>объяснять изученные термины; работать с историческим источником, текстом учебника и его иллюстрациями.</w:t>
            </w:r>
          </w:p>
        </w:tc>
        <w:tc>
          <w:tcPr>
            <w:tcW w:w="1134" w:type="dxa"/>
            <w:gridSpan w:val="2"/>
          </w:tcPr>
          <w:p w:rsidR="00FE6CC1" w:rsidRPr="002C549F" w:rsidRDefault="00FE6CC1" w:rsidP="005A5745">
            <w:pPr>
              <w:spacing w:after="0" w:line="240" w:lineRule="auto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proofErr w:type="spellStart"/>
            <w:r w:rsidRPr="002C549F">
              <w:rPr>
                <w:rFonts w:ascii="Times New Roman" w:hAnsi="Times New Roman"/>
                <w:color w:val="000000"/>
                <w:lang w:eastAsia="ru-RU"/>
              </w:rPr>
              <w:t>мультимедиацентр</w:t>
            </w:r>
            <w:proofErr w:type="spellEnd"/>
            <w:r w:rsidRPr="002C549F">
              <w:rPr>
                <w:rFonts w:ascii="Times New Roman" w:hAnsi="Times New Roman"/>
                <w:color w:val="000000"/>
                <w:lang w:eastAsia="ru-RU"/>
              </w:rPr>
              <w:t>, экран, электронная презентация</w:t>
            </w:r>
          </w:p>
        </w:tc>
        <w:tc>
          <w:tcPr>
            <w:tcW w:w="944" w:type="dxa"/>
          </w:tcPr>
          <w:p w:rsidR="00FE6CC1" w:rsidRPr="002C549F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r w:rsidRPr="009B1FE9">
              <w:rPr>
                <w:rFonts w:ascii="Times New Roman" w:hAnsi="Times New Roman"/>
                <w:color w:val="000000"/>
                <w:lang w:eastAsia="ru-RU"/>
              </w:rPr>
              <w:t>§</w:t>
            </w:r>
            <w:r>
              <w:rPr>
                <w:rFonts w:ascii="Times New Roman" w:hAnsi="Times New Roman"/>
                <w:color w:val="000000"/>
                <w:lang w:eastAsia="ru-RU"/>
              </w:rPr>
              <w:t>31</w:t>
            </w:r>
          </w:p>
        </w:tc>
      </w:tr>
      <w:tr w:rsidR="00FE6CC1" w:rsidRPr="002C549F" w:rsidTr="005A5745">
        <w:tc>
          <w:tcPr>
            <w:tcW w:w="549" w:type="dxa"/>
            <w:gridSpan w:val="2"/>
          </w:tcPr>
          <w:p w:rsidR="00FE6CC1" w:rsidRPr="00E80A12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Cs/>
                <w:smallCaps/>
                <w:color w:val="000000"/>
                <w:lang w:val="en-US" w:eastAsia="ru-RU"/>
              </w:rPr>
            </w:pPr>
            <w:r w:rsidRPr="00E80A12">
              <w:rPr>
                <w:rFonts w:ascii="Times New Roman" w:hAnsi="Times New Roman"/>
                <w:bCs/>
                <w:smallCaps/>
                <w:color w:val="000000"/>
                <w:lang w:val="en-US" w:eastAsia="ru-RU"/>
              </w:rPr>
              <w:t>39</w:t>
            </w:r>
          </w:p>
        </w:tc>
        <w:tc>
          <w:tcPr>
            <w:tcW w:w="509" w:type="dxa"/>
          </w:tcPr>
          <w:p w:rsidR="00FE6CC1" w:rsidRPr="002C549F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587" w:type="dxa"/>
          </w:tcPr>
          <w:p w:rsidR="00FE6CC1" w:rsidRPr="002C549F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1983" w:type="dxa"/>
          </w:tcPr>
          <w:p w:rsidR="00FE6CC1" w:rsidRPr="00AE0756" w:rsidRDefault="00FE6CC1" w:rsidP="005A5745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AE0756">
              <w:rPr>
                <w:rFonts w:ascii="Times New Roman" w:hAnsi="Times New Roman"/>
                <w:color w:val="000000"/>
                <w:lang w:eastAsia="ru-RU"/>
              </w:rPr>
              <w:t xml:space="preserve">Великая революция каменного века: возникновение земледелия и скотоводства </w:t>
            </w:r>
          </w:p>
        </w:tc>
        <w:tc>
          <w:tcPr>
            <w:tcW w:w="1636" w:type="dxa"/>
          </w:tcPr>
          <w:p w:rsidR="00FE6CC1" w:rsidRPr="00E20271" w:rsidRDefault="00FE6CC1" w:rsidP="005A5745">
            <w:pPr>
              <w:spacing w:after="0" w:line="270" w:lineRule="atLeast"/>
              <w:ind w:firstLine="284"/>
              <w:rPr>
                <w:rFonts w:ascii="Times New Roman" w:hAnsi="Times New Roman"/>
                <w:i/>
                <w:iCs/>
                <w:color w:val="000000"/>
                <w:lang w:eastAsia="ru-RU"/>
              </w:rPr>
            </w:pPr>
            <w:r w:rsidRPr="00E20271">
              <w:rPr>
                <w:rFonts w:ascii="Times New Roman" w:hAnsi="Times New Roman"/>
              </w:rPr>
              <w:t>Алкивиад.</w:t>
            </w:r>
          </w:p>
        </w:tc>
        <w:tc>
          <w:tcPr>
            <w:tcW w:w="4234" w:type="dxa"/>
            <w:gridSpan w:val="2"/>
          </w:tcPr>
          <w:p w:rsidR="00FE6CC1" w:rsidRPr="00835363" w:rsidRDefault="00FE6CC1" w:rsidP="005A5745">
            <w:pPr>
              <w:rPr>
                <w:rFonts w:ascii="Times New Roman" w:hAnsi="Times New Roman"/>
                <w:bCs/>
                <w:iCs/>
                <w:color w:val="000000"/>
                <w:lang w:eastAsia="ru-RU"/>
              </w:rPr>
            </w:pP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П: устанав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ливают причинно-следствен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ные связи и зависимости между объектами. К: плани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руют цели и способы взаи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модействия; обмениваются мнениями, слушают друг друга, согласовывают дейст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вия с партнером. Р: учитывают выделенные учителем ори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ентиры действия; оценивают результаты своей и чужой деятельности</w:t>
            </w:r>
          </w:p>
          <w:p w:rsidR="00FE6CC1" w:rsidRPr="00835363" w:rsidRDefault="00FE6CC1" w:rsidP="005A5745">
            <w:pPr>
              <w:spacing w:after="0" w:line="270" w:lineRule="atLeast"/>
              <w:ind w:firstLine="284"/>
              <w:rPr>
                <w:rFonts w:ascii="Times New Roman" w:hAnsi="Times New Roman"/>
                <w:iCs/>
                <w:color w:val="000000"/>
                <w:lang w:eastAsia="ru-RU"/>
              </w:rPr>
            </w:pPr>
          </w:p>
        </w:tc>
        <w:tc>
          <w:tcPr>
            <w:tcW w:w="2504" w:type="dxa"/>
            <w:gridSpan w:val="2"/>
          </w:tcPr>
          <w:p w:rsidR="00FE6CC1" w:rsidRPr="00835363" w:rsidRDefault="00FE6CC1" w:rsidP="005A5745">
            <w:pPr>
              <w:spacing w:after="0" w:line="240" w:lineRule="auto"/>
              <w:rPr>
                <w:rFonts w:ascii="Times New Roman" w:hAnsi="Times New Roman"/>
                <w:bCs/>
                <w:smallCaps/>
                <w:color w:val="000000"/>
                <w:lang w:eastAsia="ru-RU"/>
              </w:rPr>
            </w:pPr>
            <w:r w:rsidRPr="00835363">
              <w:rPr>
                <w:rFonts w:ascii="Times New Roman" w:hAnsi="Times New Roman"/>
                <w:color w:val="000000"/>
                <w:lang w:eastAsia="ru-RU"/>
              </w:rPr>
              <w:t>Проявляют заинте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ресованность не только в личном успехе, но и в ре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шении проблемных заданий; выражают положительное отношение к про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цессу познания</w:t>
            </w:r>
          </w:p>
        </w:tc>
        <w:tc>
          <w:tcPr>
            <w:tcW w:w="2458" w:type="dxa"/>
            <w:gridSpan w:val="3"/>
          </w:tcPr>
          <w:p w:rsidR="00FE6CC1" w:rsidRPr="00E20271" w:rsidRDefault="00FE6CC1" w:rsidP="005A5745">
            <w:pPr>
              <w:spacing w:after="0" w:line="240" w:lineRule="atLeast"/>
              <w:ind w:firstLine="284"/>
              <w:rPr>
                <w:rFonts w:ascii="Times New Roman" w:hAnsi="Times New Roman"/>
                <w:color w:val="000000"/>
                <w:lang w:eastAsia="ru-RU"/>
              </w:rPr>
            </w:pPr>
            <w:r w:rsidRPr="00E20271">
              <w:rPr>
                <w:rFonts w:ascii="Times New Roman" w:hAnsi="Times New Roman"/>
                <w:color w:val="000000"/>
                <w:lang w:eastAsia="ru-RU"/>
              </w:rPr>
              <w:t>читать историческую карту; работать с историческим источником, текстом учебника и его иллюстрациями</w:t>
            </w:r>
          </w:p>
        </w:tc>
        <w:tc>
          <w:tcPr>
            <w:tcW w:w="1134" w:type="dxa"/>
            <w:gridSpan w:val="2"/>
          </w:tcPr>
          <w:p w:rsidR="00FE6CC1" w:rsidRPr="002C549F" w:rsidRDefault="00FE6CC1" w:rsidP="005A5745">
            <w:pPr>
              <w:spacing w:after="0" w:line="240" w:lineRule="auto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proofErr w:type="spellStart"/>
            <w:r w:rsidRPr="002C549F">
              <w:rPr>
                <w:rFonts w:ascii="Times New Roman" w:hAnsi="Times New Roman"/>
                <w:color w:val="000000"/>
                <w:lang w:eastAsia="ru-RU"/>
              </w:rPr>
              <w:t>мультимедиацентр</w:t>
            </w:r>
            <w:proofErr w:type="spellEnd"/>
            <w:r w:rsidRPr="002C549F">
              <w:rPr>
                <w:rFonts w:ascii="Times New Roman" w:hAnsi="Times New Roman"/>
                <w:color w:val="000000"/>
                <w:lang w:eastAsia="ru-RU"/>
              </w:rPr>
              <w:t>, экран, электронная презентация</w:t>
            </w:r>
          </w:p>
        </w:tc>
        <w:tc>
          <w:tcPr>
            <w:tcW w:w="944" w:type="dxa"/>
          </w:tcPr>
          <w:p w:rsidR="00FE6CC1" w:rsidRPr="002C549F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r w:rsidRPr="009B1FE9">
              <w:rPr>
                <w:rFonts w:ascii="Times New Roman" w:hAnsi="Times New Roman"/>
                <w:color w:val="000000"/>
                <w:lang w:eastAsia="ru-RU"/>
              </w:rPr>
              <w:t>§</w:t>
            </w:r>
            <w:r>
              <w:rPr>
                <w:rFonts w:ascii="Times New Roman" w:hAnsi="Times New Roman"/>
                <w:color w:val="000000"/>
                <w:lang w:eastAsia="ru-RU"/>
              </w:rPr>
              <w:t>32</w:t>
            </w:r>
          </w:p>
        </w:tc>
      </w:tr>
      <w:tr w:rsidR="00FE6CC1" w:rsidRPr="002C549F" w:rsidTr="005A5745">
        <w:tc>
          <w:tcPr>
            <w:tcW w:w="549" w:type="dxa"/>
            <w:gridSpan w:val="2"/>
          </w:tcPr>
          <w:p w:rsidR="00FE6CC1" w:rsidRPr="00E80A12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Cs/>
                <w:smallCaps/>
                <w:color w:val="000000"/>
                <w:lang w:val="en-US" w:eastAsia="ru-RU"/>
              </w:rPr>
            </w:pPr>
            <w:r w:rsidRPr="00E80A12">
              <w:rPr>
                <w:rFonts w:ascii="Times New Roman" w:hAnsi="Times New Roman"/>
                <w:bCs/>
                <w:smallCaps/>
                <w:color w:val="000000"/>
                <w:lang w:val="en-US" w:eastAsia="ru-RU"/>
              </w:rPr>
              <w:t>40</w:t>
            </w:r>
          </w:p>
        </w:tc>
        <w:tc>
          <w:tcPr>
            <w:tcW w:w="509" w:type="dxa"/>
          </w:tcPr>
          <w:p w:rsidR="00FE6CC1" w:rsidRPr="002C549F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587" w:type="dxa"/>
          </w:tcPr>
          <w:p w:rsidR="00FE6CC1" w:rsidRPr="002C549F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1983" w:type="dxa"/>
          </w:tcPr>
          <w:p w:rsidR="00FE6CC1" w:rsidRDefault="00FE6CC1" w:rsidP="005A5745">
            <w:pPr>
              <w:spacing w:after="0" w:line="240" w:lineRule="atLeast"/>
              <w:rPr>
                <w:rFonts w:ascii="Times New Roman" w:hAnsi="Times New Roman"/>
                <w:color w:val="000000"/>
                <w:lang w:eastAsia="ru-RU"/>
              </w:rPr>
            </w:pPr>
            <w:r w:rsidRPr="00AE0756">
              <w:rPr>
                <w:rFonts w:ascii="Times New Roman" w:hAnsi="Times New Roman"/>
                <w:color w:val="000000"/>
                <w:lang w:eastAsia="ru-RU"/>
              </w:rPr>
              <w:t>От первобытности к цивилизации</w:t>
            </w:r>
            <w:r>
              <w:rPr>
                <w:rFonts w:ascii="Times New Roman" w:hAnsi="Times New Roman"/>
                <w:color w:val="000000"/>
                <w:lang w:eastAsia="ru-RU"/>
              </w:rPr>
              <w:t>. К</w:t>
            </w:r>
            <w:r w:rsidRPr="002C549F">
              <w:rPr>
                <w:rFonts w:ascii="Times New Roman" w:hAnsi="Times New Roman"/>
                <w:color w:val="000000"/>
                <w:lang w:eastAsia="ru-RU"/>
              </w:rPr>
              <w:t>омбинированный</w:t>
            </w:r>
          </w:p>
          <w:p w:rsidR="00FE6CC1" w:rsidRPr="002C549F" w:rsidRDefault="00FE6CC1" w:rsidP="005A5745">
            <w:pPr>
              <w:spacing w:after="0" w:line="240" w:lineRule="atLeast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урок.</w:t>
            </w:r>
          </w:p>
        </w:tc>
        <w:tc>
          <w:tcPr>
            <w:tcW w:w="1636" w:type="dxa"/>
          </w:tcPr>
          <w:p w:rsidR="00FE6CC1" w:rsidRPr="00E20271" w:rsidRDefault="00FE6CC1" w:rsidP="005A5745">
            <w:pPr>
              <w:spacing w:after="0" w:line="270" w:lineRule="atLeast"/>
              <w:rPr>
                <w:rFonts w:ascii="Times New Roman" w:hAnsi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hAnsi="Times New Roman"/>
              </w:rPr>
              <w:t xml:space="preserve">Геродот, </w:t>
            </w:r>
            <w:proofErr w:type="spellStart"/>
            <w:r>
              <w:rPr>
                <w:rFonts w:ascii="Times New Roman" w:hAnsi="Times New Roman"/>
              </w:rPr>
              <w:t>Д</w:t>
            </w:r>
            <w:r w:rsidRPr="00E20271">
              <w:rPr>
                <w:rFonts w:ascii="Times New Roman" w:hAnsi="Times New Roman"/>
              </w:rPr>
              <w:t>емокрит</w:t>
            </w:r>
            <w:proofErr w:type="spellEnd"/>
            <w:r w:rsidRPr="00E20271">
              <w:rPr>
                <w:rFonts w:ascii="Times New Roman" w:hAnsi="Times New Roman"/>
              </w:rPr>
              <w:t>, Ар</w:t>
            </w:r>
            <w:r>
              <w:rPr>
                <w:rFonts w:ascii="Times New Roman" w:hAnsi="Times New Roman"/>
              </w:rPr>
              <w:t>и</w:t>
            </w:r>
            <w:r w:rsidRPr="00E20271">
              <w:rPr>
                <w:rFonts w:ascii="Times New Roman" w:hAnsi="Times New Roman"/>
              </w:rPr>
              <w:t>стократ. Гиппократ. Платон.</w:t>
            </w:r>
          </w:p>
        </w:tc>
        <w:tc>
          <w:tcPr>
            <w:tcW w:w="4234" w:type="dxa"/>
            <w:gridSpan w:val="2"/>
          </w:tcPr>
          <w:p w:rsidR="00FE6CC1" w:rsidRPr="00835363" w:rsidRDefault="00FE6CC1" w:rsidP="005A5745">
            <w:pPr>
              <w:rPr>
                <w:rFonts w:ascii="Times New Roman" w:hAnsi="Times New Roman"/>
                <w:lang w:eastAsia="ru-RU"/>
              </w:rPr>
            </w:pP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П: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t xml:space="preserve"> выявляют особенности и признаки объ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 xml:space="preserve">ектов; приводят примеры в качестве доказательства выдвигаемых положений. 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К: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t xml:space="preserve"> взаи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модействуют в ходе группо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вой работы, ведут диалог, участвуют в дискуссии; принимают другое мнение и позицию, допускают суще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ствование различных точек зрения.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Р: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t xml:space="preserve"> прогнози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 xml:space="preserve">руют 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lastRenderedPageBreak/>
              <w:t>результаты уровня ус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воения изучаемого материа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ла; принимают и сохраняют учебную задачу</w:t>
            </w:r>
          </w:p>
        </w:tc>
        <w:tc>
          <w:tcPr>
            <w:tcW w:w="2504" w:type="dxa"/>
            <w:gridSpan w:val="2"/>
          </w:tcPr>
          <w:p w:rsidR="00FE6CC1" w:rsidRPr="00835363" w:rsidRDefault="00FE6CC1" w:rsidP="005A5745">
            <w:pPr>
              <w:spacing w:after="0" w:line="240" w:lineRule="auto"/>
              <w:rPr>
                <w:rFonts w:ascii="Times New Roman" w:hAnsi="Times New Roman"/>
                <w:bCs/>
                <w:smallCaps/>
                <w:color w:val="000000"/>
                <w:lang w:eastAsia="ru-RU"/>
              </w:rPr>
            </w:pPr>
            <w:r w:rsidRPr="00835363">
              <w:rPr>
                <w:rFonts w:ascii="Times New Roman" w:hAnsi="Times New Roman"/>
                <w:color w:val="000000"/>
                <w:lang w:eastAsia="ru-RU"/>
              </w:rPr>
              <w:lastRenderedPageBreak/>
              <w:t>Сохраняют моти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вацию к учебной деятельности; про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являют интерес к новому учебному материалу; выра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жают положитель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ное отношение к процессу позна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 xml:space="preserve">ния; адекватно понимают причины 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lastRenderedPageBreak/>
              <w:t>успешности (</w:t>
            </w:r>
            <w:proofErr w:type="spellStart"/>
            <w:r w:rsidRPr="00835363">
              <w:rPr>
                <w:rFonts w:ascii="Times New Roman" w:hAnsi="Times New Roman"/>
                <w:color w:val="000000"/>
                <w:lang w:eastAsia="ru-RU"/>
              </w:rPr>
              <w:t>неус</w:t>
            </w:r>
            <w:proofErr w:type="spellEnd"/>
            <w:r w:rsidRPr="00835363">
              <w:rPr>
                <w:rFonts w:ascii="Times New Roman" w:hAnsi="Times New Roman"/>
                <w:color w:val="000000"/>
                <w:lang w:eastAsia="ru-RU"/>
              </w:rPr>
              <w:t xml:space="preserve">- </w:t>
            </w:r>
            <w:proofErr w:type="spellStart"/>
            <w:r w:rsidRPr="00835363">
              <w:rPr>
                <w:rFonts w:ascii="Times New Roman" w:hAnsi="Times New Roman"/>
                <w:color w:val="000000"/>
                <w:lang w:eastAsia="ru-RU"/>
              </w:rPr>
              <w:t>пешности</w:t>
            </w:r>
            <w:proofErr w:type="spellEnd"/>
            <w:r w:rsidRPr="00835363">
              <w:rPr>
                <w:rFonts w:ascii="Times New Roman" w:hAnsi="Times New Roman"/>
                <w:color w:val="000000"/>
                <w:lang w:eastAsia="ru-RU"/>
              </w:rPr>
              <w:t>) учебной деятельности</w:t>
            </w:r>
          </w:p>
        </w:tc>
        <w:tc>
          <w:tcPr>
            <w:tcW w:w="2458" w:type="dxa"/>
            <w:gridSpan w:val="3"/>
          </w:tcPr>
          <w:p w:rsidR="00FE6CC1" w:rsidRPr="00E20271" w:rsidRDefault="00FE6CC1" w:rsidP="005A5745">
            <w:pPr>
              <w:spacing w:after="0" w:line="240" w:lineRule="atLeast"/>
              <w:rPr>
                <w:rFonts w:ascii="Times New Roman" w:hAnsi="Times New Roman"/>
                <w:color w:val="000000"/>
                <w:lang w:eastAsia="ru-RU"/>
              </w:rPr>
            </w:pPr>
            <w:r w:rsidRPr="00E20271">
              <w:rPr>
                <w:rFonts w:ascii="Times New Roman" w:hAnsi="Times New Roman"/>
                <w:color w:val="000000"/>
                <w:lang w:eastAsia="ru-RU"/>
              </w:rPr>
              <w:lastRenderedPageBreak/>
              <w:t>воспроизводить информацию, содержавшуюся в устном изложении учителя.</w:t>
            </w:r>
          </w:p>
        </w:tc>
        <w:tc>
          <w:tcPr>
            <w:tcW w:w="1134" w:type="dxa"/>
            <w:gridSpan w:val="2"/>
          </w:tcPr>
          <w:p w:rsidR="00FE6CC1" w:rsidRPr="002C549F" w:rsidRDefault="00FE6CC1" w:rsidP="005A5745">
            <w:pPr>
              <w:spacing w:after="0" w:line="240" w:lineRule="auto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proofErr w:type="spellStart"/>
            <w:r w:rsidRPr="002C549F">
              <w:rPr>
                <w:rFonts w:ascii="Times New Roman" w:hAnsi="Times New Roman"/>
                <w:color w:val="000000"/>
                <w:lang w:eastAsia="ru-RU"/>
              </w:rPr>
              <w:t>мультимедиацентр</w:t>
            </w:r>
            <w:proofErr w:type="spellEnd"/>
            <w:r w:rsidRPr="002C549F">
              <w:rPr>
                <w:rFonts w:ascii="Times New Roman" w:hAnsi="Times New Roman"/>
                <w:color w:val="000000"/>
                <w:lang w:eastAsia="ru-RU"/>
              </w:rPr>
              <w:t>, экран, электронная презентация</w:t>
            </w:r>
          </w:p>
        </w:tc>
        <w:tc>
          <w:tcPr>
            <w:tcW w:w="944" w:type="dxa"/>
          </w:tcPr>
          <w:p w:rsidR="00FE6CC1" w:rsidRPr="002C549F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r w:rsidRPr="009B1FE9">
              <w:rPr>
                <w:rFonts w:ascii="Times New Roman" w:hAnsi="Times New Roman"/>
                <w:color w:val="000000"/>
                <w:lang w:eastAsia="ru-RU"/>
              </w:rPr>
              <w:t>§</w:t>
            </w:r>
            <w:r>
              <w:rPr>
                <w:rFonts w:ascii="Times New Roman" w:hAnsi="Times New Roman"/>
                <w:color w:val="000000"/>
                <w:lang w:eastAsia="ru-RU"/>
              </w:rPr>
              <w:t>33</w:t>
            </w:r>
          </w:p>
        </w:tc>
      </w:tr>
      <w:tr w:rsidR="00FE6CC1" w:rsidRPr="002C549F" w:rsidTr="005A5745">
        <w:tc>
          <w:tcPr>
            <w:tcW w:w="549" w:type="dxa"/>
            <w:gridSpan w:val="2"/>
          </w:tcPr>
          <w:p w:rsidR="00FE6CC1" w:rsidRPr="00E80A12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Cs/>
                <w:smallCaps/>
                <w:color w:val="000000"/>
                <w:lang w:val="en-US" w:eastAsia="ru-RU"/>
              </w:rPr>
            </w:pPr>
            <w:r w:rsidRPr="00E80A12">
              <w:rPr>
                <w:rFonts w:ascii="Times New Roman" w:hAnsi="Times New Roman"/>
                <w:bCs/>
                <w:smallCaps/>
                <w:color w:val="000000"/>
                <w:lang w:val="en-US" w:eastAsia="ru-RU"/>
              </w:rPr>
              <w:lastRenderedPageBreak/>
              <w:t>41</w:t>
            </w:r>
          </w:p>
        </w:tc>
        <w:tc>
          <w:tcPr>
            <w:tcW w:w="509" w:type="dxa"/>
          </w:tcPr>
          <w:p w:rsidR="00FE6CC1" w:rsidRPr="002C549F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587" w:type="dxa"/>
          </w:tcPr>
          <w:p w:rsidR="00FE6CC1" w:rsidRPr="002C549F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1983" w:type="dxa"/>
          </w:tcPr>
          <w:p w:rsidR="00FE6CC1" w:rsidRPr="00AE0756" w:rsidRDefault="00FE6CC1" w:rsidP="005A5745">
            <w:pPr>
              <w:spacing w:after="0" w:line="240" w:lineRule="atLeast"/>
              <w:rPr>
                <w:rFonts w:ascii="Times New Roman" w:hAnsi="Times New Roman"/>
                <w:color w:val="000000"/>
                <w:lang w:eastAsia="ru-RU"/>
              </w:rPr>
            </w:pPr>
            <w:r w:rsidRPr="00AE0756">
              <w:rPr>
                <w:rFonts w:ascii="Times New Roman" w:hAnsi="Times New Roman"/>
                <w:color w:val="000000"/>
                <w:lang w:eastAsia="ru-RU"/>
              </w:rPr>
              <w:t>У истоков цивилизации</w:t>
            </w:r>
            <w:r>
              <w:rPr>
                <w:rFonts w:ascii="Times New Roman" w:hAnsi="Times New Roman"/>
                <w:color w:val="000000"/>
                <w:lang w:eastAsia="ru-RU"/>
              </w:rPr>
              <w:t>.</w:t>
            </w:r>
          </w:p>
          <w:p w:rsidR="00FE6CC1" w:rsidRPr="002C549F" w:rsidRDefault="00FE6CC1" w:rsidP="005A5745">
            <w:pPr>
              <w:spacing w:after="0" w:line="240" w:lineRule="atLeast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К</w:t>
            </w:r>
            <w:r w:rsidRPr="00AE0756">
              <w:rPr>
                <w:rFonts w:ascii="Times New Roman" w:hAnsi="Times New Roman"/>
                <w:color w:val="000000"/>
                <w:lang w:eastAsia="ru-RU"/>
              </w:rPr>
              <w:t>онтрольный</w:t>
            </w:r>
            <w:r>
              <w:rPr>
                <w:rFonts w:ascii="Times New Roman" w:hAnsi="Times New Roman"/>
                <w:color w:val="000000"/>
                <w:lang w:eastAsia="ru-RU"/>
              </w:rPr>
              <w:t xml:space="preserve"> урок.</w:t>
            </w:r>
          </w:p>
        </w:tc>
        <w:tc>
          <w:tcPr>
            <w:tcW w:w="1636" w:type="dxa"/>
          </w:tcPr>
          <w:p w:rsidR="00FE6CC1" w:rsidRPr="00E20271" w:rsidRDefault="00FE6CC1" w:rsidP="005A5745">
            <w:pPr>
              <w:spacing w:after="0" w:line="270" w:lineRule="atLeast"/>
              <w:rPr>
                <w:rFonts w:ascii="Times New Roman" w:hAnsi="Times New Roman"/>
                <w:i/>
                <w:iCs/>
                <w:color w:val="000000"/>
                <w:lang w:eastAsia="ru-RU"/>
              </w:rPr>
            </w:pPr>
            <w:r w:rsidRPr="00E20271">
              <w:rPr>
                <w:rFonts w:ascii="Times New Roman" w:hAnsi="Times New Roman"/>
              </w:rPr>
              <w:t>Афинский акрополь. Дорийские и ионические колонны.</w:t>
            </w:r>
          </w:p>
        </w:tc>
        <w:tc>
          <w:tcPr>
            <w:tcW w:w="4234" w:type="dxa"/>
            <w:gridSpan w:val="2"/>
          </w:tcPr>
          <w:p w:rsidR="00FE6CC1" w:rsidRPr="00835363" w:rsidRDefault="00FE6CC1" w:rsidP="005A5745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П: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t xml:space="preserve"> сопостав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ляют иллюстрации и тексто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вую информацию; устанав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ливают закономерности; делают выводы.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К: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t xml:space="preserve"> сотруд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ничают с товарищами при выполнении заданий; задают вопросы с целью получения нужной информации.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Р: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t xml:space="preserve"> оценивают свою работу на уроке; ана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лизируют эмоциональное состояние, полученное от успешной (неуспешной) деятельности на уроке</w:t>
            </w:r>
          </w:p>
        </w:tc>
        <w:tc>
          <w:tcPr>
            <w:tcW w:w="2504" w:type="dxa"/>
            <w:gridSpan w:val="2"/>
          </w:tcPr>
          <w:p w:rsidR="00FE6CC1" w:rsidRPr="00835363" w:rsidRDefault="00FE6CC1" w:rsidP="005A5745">
            <w:pPr>
              <w:spacing w:after="0" w:line="240" w:lineRule="auto"/>
              <w:rPr>
                <w:rFonts w:ascii="Times New Roman" w:hAnsi="Times New Roman"/>
                <w:bCs/>
                <w:smallCaps/>
                <w:color w:val="000000"/>
                <w:lang w:eastAsia="ru-RU"/>
              </w:rPr>
            </w:pPr>
            <w:r w:rsidRPr="00835363">
              <w:rPr>
                <w:rFonts w:ascii="Times New Roman" w:hAnsi="Times New Roman"/>
                <w:color w:val="000000"/>
                <w:lang w:eastAsia="ru-RU"/>
              </w:rPr>
              <w:t>Проявляют заин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тересованность не только в личном успехе, но и в раз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витии успешной деятельности сво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его класса</w:t>
            </w:r>
          </w:p>
        </w:tc>
        <w:tc>
          <w:tcPr>
            <w:tcW w:w="2458" w:type="dxa"/>
            <w:gridSpan w:val="3"/>
          </w:tcPr>
          <w:p w:rsidR="00FE6CC1" w:rsidRPr="00E20271" w:rsidRDefault="00FE6CC1" w:rsidP="005A5745">
            <w:pPr>
              <w:spacing w:after="0" w:line="270" w:lineRule="atLeast"/>
              <w:rPr>
                <w:rFonts w:ascii="Times New Roman" w:hAnsi="Times New Roman"/>
                <w:color w:val="000000"/>
                <w:lang w:eastAsia="ru-RU"/>
              </w:rPr>
            </w:pPr>
            <w:r w:rsidRPr="00E20271">
              <w:rPr>
                <w:rFonts w:ascii="Times New Roman" w:hAnsi="Times New Roman"/>
                <w:color w:val="000000"/>
                <w:lang w:eastAsia="ru-RU"/>
              </w:rPr>
              <w:t>воспроизводить информацию, содержавшуюся в устном изложении учителя.</w:t>
            </w:r>
          </w:p>
          <w:p w:rsidR="00FE6CC1" w:rsidRPr="00E20271" w:rsidRDefault="00FE6CC1" w:rsidP="005A5745">
            <w:pPr>
              <w:spacing w:after="0" w:line="240" w:lineRule="atLeas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134" w:type="dxa"/>
            <w:gridSpan w:val="2"/>
          </w:tcPr>
          <w:p w:rsidR="00FE6CC1" w:rsidRPr="002C549F" w:rsidRDefault="00FE6CC1" w:rsidP="005A5745">
            <w:pPr>
              <w:spacing w:after="0" w:line="240" w:lineRule="auto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proofErr w:type="spellStart"/>
            <w:r w:rsidRPr="002C549F">
              <w:rPr>
                <w:rFonts w:ascii="Times New Roman" w:hAnsi="Times New Roman"/>
                <w:color w:val="000000"/>
                <w:lang w:eastAsia="ru-RU"/>
              </w:rPr>
              <w:t>мультимедиацентр</w:t>
            </w:r>
            <w:proofErr w:type="spellEnd"/>
            <w:r w:rsidRPr="002C549F">
              <w:rPr>
                <w:rFonts w:ascii="Times New Roman" w:hAnsi="Times New Roman"/>
                <w:color w:val="000000"/>
                <w:lang w:eastAsia="ru-RU"/>
              </w:rPr>
              <w:t>, экран, электронная презентация</w:t>
            </w:r>
          </w:p>
        </w:tc>
        <w:tc>
          <w:tcPr>
            <w:tcW w:w="944" w:type="dxa"/>
          </w:tcPr>
          <w:p w:rsidR="00FE6CC1" w:rsidRPr="002C549F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r w:rsidRPr="009B1FE9">
              <w:rPr>
                <w:rFonts w:ascii="Times New Roman" w:hAnsi="Times New Roman"/>
                <w:color w:val="000000"/>
                <w:lang w:eastAsia="ru-RU"/>
              </w:rPr>
              <w:t>§</w:t>
            </w:r>
            <w:r>
              <w:rPr>
                <w:rFonts w:ascii="Times New Roman" w:hAnsi="Times New Roman"/>
                <w:color w:val="000000"/>
                <w:lang w:eastAsia="ru-RU"/>
              </w:rPr>
              <w:t>34</w:t>
            </w:r>
          </w:p>
        </w:tc>
      </w:tr>
      <w:tr w:rsidR="00FE6CC1" w:rsidRPr="002C549F" w:rsidTr="005A5745">
        <w:tc>
          <w:tcPr>
            <w:tcW w:w="549" w:type="dxa"/>
            <w:gridSpan w:val="2"/>
          </w:tcPr>
          <w:p w:rsidR="00FE6CC1" w:rsidRPr="00E80A12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Cs/>
                <w:smallCaps/>
                <w:color w:val="000000"/>
                <w:lang w:val="en-US" w:eastAsia="ru-RU"/>
              </w:rPr>
            </w:pPr>
            <w:r w:rsidRPr="00E80A12">
              <w:rPr>
                <w:rFonts w:ascii="Times New Roman" w:hAnsi="Times New Roman"/>
                <w:bCs/>
                <w:smallCaps/>
                <w:color w:val="000000"/>
                <w:lang w:val="en-US" w:eastAsia="ru-RU"/>
              </w:rPr>
              <w:t>42</w:t>
            </w:r>
          </w:p>
        </w:tc>
        <w:tc>
          <w:tcPr>
            <w:tcW w:w="509" w:type="dxa"/>
          </w:tcPr>
          <w:p w:rsidR="00FE6CC1" w:rsidRPr="002C549F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587" w:type="dxa"/>
          </w:tcPr>
          <w:p w:rsidR="00FE6CC1" w:rsidRPr="002C549F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1983" w:type="dxa"/>
          </w:tcPr>
          <w:p w:rsidR="00FE6CC1" w:rsidRPr="00AE0756" w:rsidRDefault="00FE6CC1" w:rsidP="005A5745">
            <w:pPr>
              <w:spacing w:after="0" w:line="240" w:lineRule="atLeast"/>
              <w:rPr>
                <w:rFonts w:ascii="Times New Roman" w:hAnsi="Times New Roman"/>
                <w:color w:val="000000"/>
                <w:lang w:eastAsia="ru-RU"/>
              </w:rPr>
            </w:pPr>
            <w:r w:rsidRPr="00AE0756">
              <w:rPr>
                <w:rFonts w:ascii="Times New Roman" w:hAnsi="Times New Roman"/>
                <w:color w:val="000000"/>
                <w:lang w:eastAsia="ru-RU"/>
              </w:rPr>
              <w:t>Счёт лет в истории</w:t>
            </w:r>
            <w:r>
              <w:rPr>
                <w:rFonts w:ascii="Times New Roman" w:hAnsi="Times New Roman"/>
                <w:color w:val="000000"/>
                <w:lang w:eastAsia="ru-RU"/>
              </w:rPr>
              <w:t>.</w:t>
            </w:r>
          </w:p>
          <w:p w:rsidR="00FE6CC1" w:rsidRPr="002C549F" w:rsidRDefault="00FE6CC1" w:rsidP="005A5745">
            <w:pPr>
              <w:spacing w:after="0" w:line="240" w:lineRule="atLeast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П</w:t>
            </w:r>
            <w:r w:rsidRPr="00AE0756">
              <w:rPr>
                <w:rFonts w:ascii="Times New Roman" w:hAnsi="Times New Roman"/>
                <w:color w:val="000000"/>
                <w:lang w:eastAsia="ru-RU"/>
              </w:rPr>
              <w:t>рактикум</w:t>
            </w:r>
          </w:p>
        </w:tc>
        <w:tc>
          <w:tcPr>
            <w:tcW w:w="1636" w:type="dxa"/>
          </w:tcPr>
          <w:p w:rsidR="00FE6CC1" w:rsidRPr="00E20271" w:rsidRDefault="00FE6CC1" w:rsidP="005A5745">
            <w:pPr>
              <w:spacing w:after="0" w:line="240" w:lineRule="atLeast"/>
              <w:rPr>
                <w:rFonts w:ascii="Times New Roman" w:hAnsi="Times New Roman"/>
                <w:color w:val="000000"/>
                <w:lang w:eastAsia="ru-RU"/>
              </w:rPr>
            </w:pPr>
            <w:r w:rsidRPr="00E20271">
              <w:rPr>
                <w:rFonts w:ascii="Times New Roman" w:hAnsi="Times New Roman"/>
              </w:rPr>
              <w:t>Мирон. Пракситель. Фидий. Греческий театр. Аристофан. Эсхил.</w:t>
            </w:r>
          </w:p>
        </w:tc>
        <w:tc>
          <w:tcPr>
            <w:tcW w:w="4234" w:type="dxa"/>
            <w:gridSpan w:val="2"/>
          </w:tcPr>
          <w:p w:rsidR="00FE6CC1" w:rsidRPr="00835363" w:rsidRDefault="00FE6CC1" w:rsidP="005A5745">
            <w:pPr>
              <w:rPr>
                <w:rFonts w:ascii="Times New Roman" w:hAnsi="Times New Roman"/>
                <w:bCs/>
                <w:iCs/>
                <w:color w:val="000000"/>
                <w:lang w:eastAsia="ru-RU"/>
              </w:rPr>
            </w:pP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П: воспроиз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водят по памяти информа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цию, необходимую для ре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шения учебной задачи; формулируют ответы на вопросы учителя. К: прини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мают другое мнение и по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зицию, допускают сущест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вование различных точек зрения. Р: планируют решение учебной задачи, выстраивают алгоритм дей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ствий; корректируют дея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тельность, вносят изменения в процесс с учетом возник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ших трудностей.</w:t>
            </w:r>
          </w:p>
        </w:tc>
        <w:tc>
          <w:tcPr>
            <w:tcW w:w="2504" w:type="dxa"/>
            <w:gridSpan w:val="2"/>
          </w:tcPr>
          <w:p w:rsidR="00FE6CC1" w:rsidRPr="00835363" w:rsidRDefault="00FE6CC1" w:rsidP="005A5745">
            <w:pPr>
              <w:spacing w:after="0" w:line="240" w:lineRule="auto"/>
              <w:rPr>
                <w:rFonts w:ascii="Times New Roman" w:hAnsi="Times New Roman"/>
                <w:bCs/>
                <w:smallCaps/>
                <w:color w:val="000000"/>
                <w:lang w:eastAsia="ru-RU"/>
              </w:rPr>
            </w:pPr>
            <w:r w:rsidRPr="00835363">
              <w:rPr>
                <w:rFonts w:ascii="Times New Roman" w:hAnsi="Times New Roman"/>
                <w:color w:val="000000"/>
                <w:lang w:eastAsia="ru-RU"/>
              </w:rPr>
              <w:t>Выражают свою позицию на уровне положительного отношения к учеб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ному процессу; проявляют учебно-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познавательный интерес к новому материалу и спо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собам решения новой</w:t>
            </w:r>
          </w:p>
        </w:tc>
        <w:tc>
          <w:tcPr>
            <w:tcW w:w="2458" w:type="dxa"/>
            <w:gridSpan w:val="3"/>
          </w:tcPr>
          <w:p w:rsidR="00FE6CC1" w:rsidRPr="00E20271" w:rsidRDefault="00FE6CC1" w:rsidP="005A5745">
            <w:pPr>
              <w:spacing w:after="0" w:line="240" w:lineRule="atLeast"/>
              <w:rPr>
                <w:rFonts w:ascii="Times New Roman" w:hAnsi="Times New Roman"/>
                <w:color w:val="000000"/>
                <w:lang w:eastAsia="ru-RU"/>
              </w:rPr>
            </w:pPr>
            <w:r w:rsidRPr="00E20271">
              <w:rPr>
                <w:rFonts w:ascii="Times New Roman" w:hAnsi="Times New Roman"/>
                <w:color w:val="000000"/>
                <w:lang w:eastAsia="ru-RU"/>
              </w:rPr>
              <w:t>правильно показывать на карте ист. объекты, работать с ист. источником, текстом учебника и его иллюстрациями</w:t>
            </w:r>
          </w:p>
        </w:tc>
        <w:tc>
          <w:tcPr>
            <w:tcW w:w="1134" w:type="dxa"/>
            <w:gridSpan w:val="2"/>
          </w:tcPr>
          <w:p w:rsidR="00FE6CC1" w:rsidRPr="002C549F" w:rsidRDefault="00FE6CC1" w:rsidP="005A5745">
            <w:pPr>
              <w:spacing w:after="0" w:line="240" w:lineRule="auto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proofErr w:type="spellStart"/>
            <w:r w:rsidRPr="002C549F">
              <w:rPr>
                <w:rFonts w:ascii="Times New Roman" w:hAnsi="Times New Roman"/>
                <w:color w:val="000000"/>
                <w:lang w:eastAsia="ru-RU"/>
              </w:rPr>
              <w:t>мультимедиацентр</w:t>
            </w:r>
            <w:proofErr w:type="spellEnd"/>
            <w:r w:rsidRPr="002C549F">
              <w:rPr>
                <w:rFonts w:ascii="Times New Roman" w:hAnsi="Times New Roman"/>
                <w:color w:val="000000"/>
                <w:lang w:eastAsia="ru-RU"/>
              </w:rPr>
              <w:t>, экран, электронная презентация</w:t>
            </w:r>
          </w:p>
        </w:tc>
        <w:tc>
          <w:tcPr>
            <w:tcW w:w="944" w:type="dxa"/>
          </w:tcPr>
          <w:p w:rsidR="00FE6CC1" w:rsidRPr="002C549F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  <w:t>тест</w:t>
            </w:r>
          </w:p>
        </w:tc>
      </w:tr>
      <w:tr w:rsidR="00FE6CC1" w:rsidRPr="002C549F" w:rsidTr="005A5745">
        <w:tc>
          <w:tcPr>
            <w:tcW w:w="549" w:type="dxa"/>
            <w:gridSpan w:val="2"/>
          </w:tcPr>
          <w:p w:rsidR="00FE6CC1" w:rsidRPr="002A1D5F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Cs/>
                <w:smallCaps/>
                <w:color w:val="000000"/>
                <w:lang w:val="en-US" w:eastAsia="ru-RU"/>
              </w:rPr>
            </w:pPr>
            <w:r w:rsidRPr="002A1D5F">
              <w:rPr>
                <w:rFonts w:ascii="Times New Roman" w:hAnsi="Times New Roman"/>
                <w:bCs/>
                <w:smallCaps/>
                <w:color w:val="000000"/>
                <w:lang w:val="en-US" w:eastAsia="ru-RU"/>
              </w:rPr>
              <w:t>43</w:t>
            </w:r>
          </w:p>
        </w:tc>
        <w:tc>
          <w:tcPr>
            <w:tcW w:w="509" w:type="dxa"/>
          </w:tcPr>
          <w:p w:rsidR="00FE6CC1" w:rsidRPr="002C549F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587" w:type="dxa"/>
          </w:tcPr>
          <w:p w:rsidR="00FE6CC1" w:rsidRPr="002C549F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1983" w:type="dxa"/>
          </w:tcPr>
          <w:p w:rsidR="00FE6CC1" w:rsidRPr="00AE0756" w:rsidRDefault="00FE6CC1" w:rsidP="005A5745">
            <w:pPr>
              <w:spacing w:after="0" w:line="240" w:lineRule="atLeast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Египет – дар Нила. К</w:t>
            </w:r>
            <w:r w:rsidRPr="00AE0756">
              <w:rPr>
                <w:rFonts w:ascii="Times New Roman" w:hAnsi="Times New Roman"/>
                <w:color w:val="000000"/>
                <w:lang w:eastAsia="ru-RU"/>
              </w:rPr>
              <w:t>омбинированный</w:t>
            </w:r>
            <w:r>
              <w:rPr>
                <w:rFonts w:ascii="Times New Roman" w:hAnsi="Times New Roman"/>
                <w:color w:val="000000"/>
                <w:lang w:eastAsia="ru-RU"/>
              </w:rPr>
              <w:t xml:space="preserve"> урок.</w:t>
            </w:r>
          </w:p>
        </w:tc>
        <w:tc>
          <w:tcPr>
            <w:tcW w:w="1636" w:type="dxa"/>
          </w:tcPr>
          <w:p w:rsidR="00FE6CC1" w:rsidRPr="00E20271" w:rsidRDefault="00FE6CC1" w:rsidP="005A5745">
            <w:pPr>
              <w:spacing w:after="0" w:line="270" w:lineRule="atLeast"/>
              <w:rPr>
                <w:rFonts w:ascii="Times New Roman" w:hAnsi="Times New Roman"/>
                <w:i/>
                <w:iCs/>
                <w:color w:val="000000"/>
                <w:lang w:eastAsia="ru-RU"/>
              </w:rPr>
            </w:pPr>
            <w:r w:rsidRPr="00E20271">
              <w:rPr>
                <w:rFonts w:ascii="Times New Roman" w:hAnsi="Times New Roman"/>
              </w:rPr>
              <w:t>Филипп. Македония. Демосфен. Александр. Македонский.</w:t>
            </w:r>
          </w:p>
        </w:tc>
        <w:tc>
          <w:tcPr>
            <w:tcW w:w="4234" w:type="dxa"/>
            <w:gridSpan w:val="2"/>
          </w:tcPr>
          <w:p w:rsidR="00FE6CC1" w:rsidRPr="00835363" w:rsidRDefault="00FE6CC1" w:rsidP="005A5745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П: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t xml:space="preserve"> структу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рируют знания; самостоя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тельно выделяют и формули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руют цели; ориентируются в учебнике; осуществляют поиск необходимой информа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 xml:space="preserve">ции для выполнения задания. 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К: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t xml:space="preserve"> всту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 xml:space="preserve">пают в речевое общение, участвуют в диалоге, 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lastRenderedPageBreak/>
              <w:t>рабо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 xml:space="preserve">тают с книгой. 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Р: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t xml:space="preserve"> оценивают свою работу на уроке; ана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лизируют эмоциональное состояние, полученное от успешной (неуспешной) деятельности на уроке</w:t>
            </w:r>
          </w:p>
        </w:tc>
        <w:tc>
          <w:tcPr>
            <w:tcW w:w="2504" w:type="dxa"/>
            <w:gridSpan w:val="2"/>
          </w:tcPr>
          <w:p w:rsidR="00FE6CC1" w:rsidRPr="00835363" w:rsidRDefault="00FE6CC1" w:rsidP="005A5745">
            <w:pPr>
              <w:spacing w:after="0" w:line="240" w:lineRule="auto"/>
              <w:rPr>
                <w:rFonts w:ascii="Times New Roman" w:hAnsi="Times New Roman"/>
                <w:bCs/>
                <w:smallCaps/>
                <w:color w:val="000000"/>
                <w:lang w:eastAsia="ru-RU"/>
              </w:rPr>
            </w:pPr>
            <w:r w:rsidRPr="00835363">
              <w:rPr>
                <w:rFonts w:ascii="Times New Roman" w:hAnsi="Times New Roman"/>
                <w:color w:val="000000"/>
                <w:lang w:eastAsia="ru-RU"/>
              </w:rPr>
              <w:lastRenderedPageBreak/>
              <w:t>Оценивают собст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венную учебную деятельность, свои достижения; ана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лизируют и харак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теризуют эмоцио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 xml:space="preserve">нальное состояние и 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lastRenderedPageBreak/>
              <w:t>чувства окружа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ющих, строят свои взаимоотношения с их учетом</w:t>
            </w:r>
          </w:p>
        </w:tc>
        <w:tc>
          <w:tcPr>
            <w:tcW w:w="2458" w:type="dxa"/>
            <w:gridSpan w:val="3"/>
          </w:tcPr>
          <w:p w:rsidR="00FE6CC1" w:rsidRPr="00E20271" w:rsidRDefault="00FE6CC1" w:rsidP="005A5745">
            <w:pPr>
              <w:spacing w:after="0" w:line="240" w:lineRule="atLeast"/>
              <w:ind w:firstLine="284"/>
              <w:rPr>
                <w:rFonts w:ascii="Times New Roman" w:hAnsi="Times New Roman"/>
                <w:color w:val="000000"/>
                <w:lang w:eastAsia="ru-RU"/>
              </w:rPr>
            </w:pPr>
            <w:r w:rsidRPr="00E20271">
              <w:rPr>
                <w:rFonts w:ascii="Times New Roman" w:hAnsi="Times New Roman"/>
                <w:color w:val="000000"/>
                <w:lang w:eastAsia="ru-RU"/>
              </w:rPr>
              <w:lastRenderedPageBreak/>
              <w:t>читать историческую карту, делать выводы; объяснять изученные термины.</w:t>
            </w:r>
          </w:p>
        </w:tc>
        <w:tc>
          <w:tcPr>
            <w:tcW w:w="1134" w:type="dxa"/>
            <w:gridSpan w:val="2"/>
          </w:tcPr>
          <w:p w:rsidR="00FE6CC1" w:rsidRPr="002C549F" w:rsidRDefault="00FE6CC1" w:rsidP="005A5745">
            <w:pPr>
              <w:spacing w:after="0" w:line="240" w:lineRule="auto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proofErr w:type="spellStart"/>
            <w:r w:rsidRPr="002C549F">
              <w:rPr>
                <w:rFonts w:ascii="Times New Roman" w:hAnsi="Times New Roman"/>
                <w:color w:val="000000"/>
                <w:lang w:eastAsia="ru-RU"/>
              </w:rPr>
              <w:t>мультимедиацентр</w:t>
            </w:r>
            <w:proofErr w:type="spellEnd"/>
            <w:r w:rsidRPr="002C549F">
              <w:rPr>
                <w:rFonts w:ascii="Times New Roman" w:hAnsi="Times New Roman"/>
                <w:color w:val="000000"/>
                <w:lang w:eastAsia="ru-RU"/>
              </w:rPr>
              <w:t>, экран, электронная презентация</w:t>
            </w:r>
          </w:p>
        </w:tc>
        <w:tc>
          <w:tcPr>
            <w:tcW w:w="944" w:type="dxa"/>
          </w:tcPr>
          <w:p w:rsidR="00FE6CC1" w:rsidRPr="002C549F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r w:rsidRPr="009B1FE9">
              <w:rPr>
                <w:rFonts w:ascii="Times New Roman" w:hAnsi="Times New Roman"/>
                <w:color w:val="000000"/>
                <w:lang w:eastAsia="ru-RU"/>
              </w:rPr>
              <w:t>§</w:t>
            </w:r>
            <w:r>
              <w:rPr>
                <w:rFonts w:ascii="Times New Roman" w:hAnsi="Times New Roman"/>
                <w:color w:val="000000"/>
                <w:lang w:eastAsia="ru-RU"/>
              </w:rPr>
              <w:t>35</w:t>
            </w:r>
          </w:p>
        </w:tc>
      </w:tr>
      <w:tr w:rsidR="00FE6CC1" w:rsidRPr="002C549F" w:rsidTr="005A5745">
        <w:tc>
          <w:tcPr>
            <w:tcW w:w="549" w:type="dxa"/>
            <w:gridSpan w:val="2"/>
          </w:tcPr>
          <w:p w:rsidR="00FE6CC1" w:rsidRPr="002A1D5F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Cs/>
                <w:smallCaps/>
                <w:color w:val="000000"/>
                <w:lang w:val="en-US" w:eastAsia="ru-RU"/>
              </w:rPr>
            </w:pPr>
            <w:r w:rsidRPr="002A1D5F">
              <w:rPr>
                <w:rFonts w:ascii="Times New Roman" w:hAnsi="Times New Roman"/>
                <w:bCs/>
                <w:smallCaps/>
                <w:color w:val="000000"/>
                <w:lang w:val="en-US" w:eastAsia="ru-RU"/>
              </w:rPr>
              <w:lastRenderedPageBreak/>
              <w:t>44</w:t>
            </w:r>
          </w:p>
        </w:tc>
        <w:tc>
          <w:tcPr>
            <w:tcW w:w="509" w:type="dxa"/>
          </w:tcPr>
          <w:p w:rsidR="00FE6CC1" w:rsidRPr="002C549F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587" w:type="dxa"/>
          </w:tcPr>
          <w:p w:rsidR="00FE6CC1" w:rsidRPr="002C549F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1983" w:type="dxa"/>
          </w:tcPr>
          <w:p w:rsidR="00FE6CC1" w:rsidRPr="00160DBD" w:rsidRDefault="00FE6CC1" w:rsidP="005A5745">
            <w:pPr>
              <w:spacing w:after="0" w:line="240" w:lineRule="atLeast"/>
              <w:rPr>
                <w:rFonts w:ascii="Times New Roman" w:hAnsi="Times New Roman"/>
                <w:color w:val="000000"/>
                <w:lang w:eastAsia="ru-RU"/>
              </w:rPr>
            </w:pPr>
            <w:r w:rsidRPr="00160DBD">
              <w:rPr>
                <w:rFonts w:ascii="Times New Roman" w:hAnsi="Times New Roman"/>
                <w:color w:val="000000"/>
                <w:lang w:eastAsia="ru-RU"/>
              </w:rPr>
              <w:t>Страна двух рек</w:t>
            </w:r>
            <w:r>
              <w:rPr>
                <w:rFonts w:ascii="Times New Roman" w:hAnsi="Times New Roman"/>
                <w:color w:val="000000"/>
                <w:lang w:eastAsia="ru-RU"/>
              </w:rPr>
              <w:t>. К</w:t>
            </w:r>
            <w:r w:rsidRPr="00160DBD">
              <w:rPr>
                <w:rFonts w:ascii="Times New Roman" w:hAnsi="Times New Roman"/>
                <w:color w:val="000000"/>
                <w:lang w:eastAsia="ru-RU"/>
              </w:rPr>
              <w:t>омбинированный</w:t>
            </w:r>
            <w:r>
              <w:rPr>
                <w:rFonts w:ascii="Times New Roman" w:hAnsi="Times New Roman"/>
                <w:color w:val="000000"/>
                <w:lang w:eastAsia="ru-RU"/>
              </w:rPr>
              <w:t xml:space="preserve"> урок.</w:t>
            </w:r>
          </w:p>
          <w:p w:rsidR="00FE6CC1" w:rsidRPr="00160DBD" w:rsidRDefault="00FE6CC1" w:rsidP="005A5745">
            <w:pPr>
              <w:spacing w:after="0" w:line="240" w:lineRule="atLeast"/>
              <w:rPr>
                <w:rFonts w:ascii="Times New Roman" w:hAnsi="Times New Roman"/>
                <w:color w:val="000000"/>
                <w:lang w:eastAsia="ru-RU"/>
              </w:rPr>
            </w:pPr>
          </w:p>
          <w:p w:rsidR="00FE6CC1" w:rsidRPr="00160DBD" w:rsidRDefault="00FE6CC1" w:rsidP="005A5745">
            <w:pPr>
              <w:spacing w:after="0" w:line="240" w:lineRule="atLeast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636" w:type="dxa"/>
          </w:tcPr>
          <w:p w:rsidR="00FE6CC1" w:rsidRPr="00E20271" w:rsidRDefault="00FE6CC1" w:rsidP="005A5745">
            <w:pPr>
              <w:spacing w:after="0" w:line="270" w:lineRule="atLeast"/>
              <w:rPr>
                <w:rFonts w:ascii="Times New Roman" w:hAnsi="Times New Roman"/>
                <w:i/>
                <w:iCs/>
                <w:color w:val="000000"/>
                <w:lang w:eastAsia="ru-RU"/>
              </w:rPr>
            </w:pPr>
            <w:r w:rsidRPr="00E20271">
              <w:rPr>
                <w:rFonts w:ascii="Times New Roman" w:hAnsi="Times New Roman"/>
              </w:rPr>
              <w:t>Филипп. Македония. Демосфен. Александр. Македонский.</w:t>
            </w:r>
          </w:p>
        </w:tc>
        <w:tc>
          <w:tcPr>
            <w:tcW w:w="4234" w:type="dxa"/>
            <w:gridSpan w:val="2"/>
          </w:tcPr>
          <w:p w:rsidR="00FE6CC1" w:rsidRPr="00835363" w:rsidRDefault="00FE6CC1" w:rsidP="005A5745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835363">
              <w:rPr>
                <w:rFonts w:ascii="Times New Roman" w:hAnsi="Times New Roman"/>
                <w:color w:val="000000"/>
                <w:lang w:eastAsia="ru-RU"/>
              </w:rPr>
              <w:t>П</w:t>
            </w:r>
            <w:r>
              <w:rPr>
                <w:rFonts w:ascii="Times New Roman" w:hAnsi="Times New Roman"/>
                <w:color w:val="000000"/>
                <w:lang w:eastAsia="ru-RU"/>
              </w:rPr>
              <w:t>: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t xml:space="preserve"> структу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рируют знания; самостоя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тельно выделяют и формули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руют цели; ориентируются в учебнике; осуществляют поиск необходимой информа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ции для выполнения задания.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К: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t xml:space="preserve"> всту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пают в речевое общение, участвуют в диалоге, рабо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 xml:space="preserve">тают с книгой. 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Р: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t xml:space="preserve"> оценивают свою работу на уроке; ана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лизируют эмоциональное состояние, полученное от успешной (неуспешной) деятельности на уроке</w:t>
            </w:r>
          </w:p>
        </w:tc>
        <w:tc>
          <w:tcPr>
            <w:tcW w:w="2504" w:type="dxa"/>
            <w:gridSpan w:val="2"/>
          </w:tcPr>
          <w:p w:rsidR="00FE6CC1" w:rsidRPr="00835363" w:rsidRDefault="00FE6CC1" w:rsidP="005A5745">
            <w:pPr>
              <w:spacing w:after="0" w:line="240" w:lineRule="auto"/>
              <w:rPr>
                <w:rFonts w:ascii="Times New Roman" w:hAnsi="Times New Roman"/>
                <w:bCs/>
                <w:smallCaps/>
                <w:color w:val="000000"/>
                <w:lang w:eastAsia="ru-RU"/>
              </w:rPr>
            </w:pPr>
            <w:r w:rsidRPr="00835363">
              <w:rPr>
                <w:rFonts w:ascii="Times New Roman" w:hAnsi="Times New Roman"/>
                <w:color w:val="000000"/>
                <w:lang w:eastAsia="ru-RU"/>
              </w:rPr>
              <w:t>Оценивают собст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венную учебную деятельность, свои достижения; ана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лизируют и харак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теризуют эмоцио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нальное состояние и чувства окружа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ющих, строят свои взаимоотношения с их учетом</w:t>
            </w:r>
          </w:p>
        </w:tc>
        <w:tc>
          <w:tcPr>
            <w:tcW w:w="2458" w:type="dxa"/>
            <w:gridSpan w:val="3"/>
          </w:tcPr>
          <w:p w:rsidR="00FE6CC1" w:rsidRPr="00E20271" w:rsidRDefault="00FE6CC1" w:rsidP="005A5745">
            <w:pPr>
              <w:spacing w:after="0" w:line="240" w:lineRule="atLeast"/>
              <w:rPr>
                <w:rFonts w:ascii="Times New Roman" w:hAnsi="Times New Roman"/>
                <w:color w:val="000000"/>
                <w:lang w:eastAsia="ru-RU"/>
              </w:rPr>
            </w:pPr>
            <w:r w:rsidRPr="00E20271">
              <w:rPr>
                <w:rFonts w:ascii="Times New Roman" w:hAnsi="Times New Roman"/>
                <w:color w:val="000000"/>
                <w:lang w:eastAsia="ru-RU"/>
              </w:rPr>
              <w:t>читать историческую карту, делать выводы; объяснять изученные термины.</w:t>
            </w:r>
          </w:p>
        </w:tc>
        <w:tc>
          <w:tcPr>
            <w:tcW w:w="1134" w:type="dxa"/>
            <w:gridSpan w:val="2"/>
          </w:tcPr>
          <w:p w:rsidR="00FE6CC1" w:rsidRPr="002C549F" w:rsidRDefault="00FE6CC1" w:rsidP="005A5745">
            <w:pPr>
              <w:spacing w:after="0" w:line="240" w:lineRule="auto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proofErr w:type="spellStart"/>
            <w:r w:rsidRPr="002C549F">
              <w:rPr>
                <w:rFonts w:ascii="Times New Roman" w:hAnsi="Times New Roman"/>
                <w:color w:val="000000"/>
                <w:lang w:eastAsia="ru-RU"/>
              </w:rPr>
              <w:t>мультимедиацентр</w:t>
            </w:r>
            <w:proofErr w:type="spellEnd"/>
            <w:r w:rsidRPr="002C549F">
              <w:rPr>
                <w:rFonts w:ascii="Times New Roman" w:hAnsi="Times New Roman"/>
                <w:color w:val="000000"/>
                <w:lang w:eastAsia="ru-RU"/>
              </w:rPr>
              <w:t>, экран, электронная презентация</w:t>
            </w:r>
          </w:p>
        </w:tc>
        <w:tc>
          <w:tcPr>
            <w:tcW w:w="944" w:type="dxa"/>
          </w:tcPr>
          <w:p w:rsidR="00FE6CC1" w:rsidRPr="002C549F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r w:rsidRPr="009B1FE9">
              <w:rPr>
                <w:rFonts w:ascii="Times New Roman" w:hAnsi="Times New Roman"/>
                <w:color w:val="000000"/>
                <w:lang w:eastAsia="ru-RU"/>
              </w:rPr>
              <w:t>§</w:t>
            </w:r>
            <w:r>
              <w:rPr>
                <w:rFonts w:ascii="Times New Roman" w:hAnsi="Times New Roman"/>
                <w:color w:val="000000"/>
                <w:lang w:eastAsia="ru-RU"/>
              </w:rPr>
              <w:t>36</w:t>
            </w:r>
          </w:p>
        </w:tc>
      </w:tr>
      <w:tr w:rsidR="00FE6CC1" w:rsidRPr="002C549F" w:rsidTr="005A5745">
        <w:tc>
          <w:tcPr>
            <w:tcW w:w="549" w:type="dxa"/>
            <w:gridSpan w:val="2"/>
          </w:tcPr>
          <w:p w:rsidR="00FE6CC1" w:rsidRPr="002A1D5F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Cs/>
                <w:smallCaps/>
                <w:color w:val="000000"/>
                <w:lang w:val="en-US" w:eastAsia="ru-RU"/>
              </w:rPr>
            </w:pPr>
            <w:r w:rsidRPr="002A1D5F">
              <w:rPr>
                <w:rFonts w:ascii="Times New Roman" w:hAnsi="Times New Roman"/>
                <w:bCs/>
                <w:smallCaps/>
                <w:color w:val="000000"/>
                <w:lang w:val="en-US" w:eastAsia="ru-RU"/>
              </w:rPr>
              <w:t>45</w:t>
            </w:r>
          </w:p>
        </w:tc>
        <w:tc>
          <w:tcPr>
            <w:tcW w:w="509" w:type="dxa"/>
          </w:tcPr>
          <w:p w:rsidR="00FE6CC1" w:rsidRPr="002C549F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587" w:type="dxa"/>
          </w:tcPr>
          <w:p w:rsidR="00FE6CC1" w:rsidRPr="002C549F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1983" w:type="dxa"/>
          </w:tcPr>
          <w:p w:rsidR="00FE6CC1" w:rsidRDefault="00FE6CC1" w:rsidP="005A5745">
            <w:pPr>
              <w:spacing w:after="0" w:line="240" w:lineRule="atLeast"/>
              <w:rPr>
                <w:rFonts w:ascii="Times New Roman" w:hAnsi="Times New Roman"/>
                <w:color w:val="000000"/>
                <w:lang w:eastAsia="ru-RU"/>
              </w:rPr>
            </w:pPr>
            <w:r w:rsidRPr="00160DBD">
              <w:rPr>
                <w:rFonts w:ascii="Times New Roman" w:hAnsi="Times New Roman"/>
                <w:color w:val="000000"/>
                <w:lang w:eastAsia="ru-RU"/>
              </w:rPr>
              <w:t>Вавилонский царь Хаммурапи и его законы</w:t>
            </w:r>
            <w:r>
              <w:rPr>
                <w:rFonts w:ascii="Times New Roman" w:hAnsi="Times New Roman"/>
                <w:color w:val="000000"/>
                <w:lang w:eastAsia="ru-RU"/>
              </w:rPr>
              <w:t xml:space="preserve">. </w:t>
            </w:r>
          </w:p>
          <w:p w:rsidR="00FE6CC1" w:rsidRPr="00160DBD" w:rsidRDefault="00FE6CC1" w:rsidP="005A5745">
            <w:pPr>
              <w:spacing w:after="0" w:line="240" w:lineRule="atLeast"/>
              <w:rPr>
                <w:rFonts w:ascii="Arial" w:hAnsi="Arial" w:cs="Arial"/>
                <w:color w:val="000000"/>
                <w:lang w:eastAsia="ru-RU"/>
              </w:rPr>
            </w:pPr>
            <w:r w:rsidRPr="00160DBD">
              <w:rPr>
                <w:rFonts w:ascii="Times New Roman" w:hAnsi="Times New Roman"/>
                <w:color w:val="000000"/>
                <w:lang w:eastAsia="ru-RU"/>
              </w:rPr>
              <w:t xml:space="preserve"> Практикум</w:t>
            </w:r>
          </w:p>
        </w:tc>
        <w:tc>
          <w:tcPr>
            <w:tcW w:w="1636" w:type="dxa"/>
          </w:tcPr>
          <w:p w:rsidR="00FE6CC1" w:rsidRPr="00E20271" w:rsidRDefault="00FE6CC1" w:rsidP="005A5745">
            <w:pPr>
              <w:spacing w:after="0" w:line="270" w:lineRule="atLeast"/>
              <w:rPr>
                <w:rFonts w:ascii="Times New Roman" w:hAnsi="Times New Roman"/>
                <w:i/>
                <w:iCs/>
                <w:color w:val="000000"/>
                <w:lang w:eastAsia="ru-RU"/>
              </w:rPr>
            </w:pPr>
            <w:r w:rsidRPr="00E20271">
              <w:rPr>
                <w:rFonts w:ascii="Times New Roman" w:hAnsi="Times New Roman"/>
              </w:rPr>
              <w:t>Полководец Птолемей. Александрия Египетская. Александрийская библиотека.</w:t>
            </w:r>
          </w:p>
        </w:tc>
        <w:tc>
          <w:tcPr>
            <w:tcW w:w="4234" w:type="dxa"/>
            <w:gridSpan w:val="2"/>
          </w:tcPr>
          <w:p w:rsidR="00FE6CC1" w:rsidRPr="00835363" w:rsidRDefault="00FE6CC1" w:rsidP="005A5745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П: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t xml:space="preserve"> самостоя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тельно выделяют и формули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руют цели; анализируют во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 xml:space="preserve">просы, формулируют ответы. 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К: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t xml:space="preserve"> всту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 xml:space="preserve">пают в речевое общение; планируют цели и способы взаимодействия. 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Р: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t xml:space="preserve"> осуществ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ляют индивидуальную обра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зовательную траекторию</w:t>
            </w:r>
          </w:p>
        </w:tc>
        <w:tc>
          <w:tcPr>
            <w:tcW w:w="2504" w:type="dxa"/>
            <w:gridSpan w:val="2"/>
          </w:tcPr>
          <w:p w:rsidR="00FE6CC1" w:rsidRPr="00835363" w:rsidRDefault="00FE6CC1" w:rsidP="005A5745">
            <w:pPr>
              <w:spacing w:after="0" w:line="240" w:lineRule="auto"/>
              <w:rPr>
                <w:rFonts w:ascii="Times New Roman" w:hAnsi="Times New Roman"/>
                <w:bCs/>
                <w:smallCaps/>
                <w:color w:val="000000"/>
                <w:lang w:eastAsia="ru-RU"/>
              </w:rPr>
            </w:pPr>
            <w:r w:rsidRPr="00835363">
              <w:rPr>
                <w:rFonts w:ascii="Times New Roman" w:hAnsi="Times New Roman"/>
                <w:color w:val="000000"/>
                <w:lang w:eastAsia="ru-RU"/>
              </w:rPr>
              <w:t>Осознают социаль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но-нравственный опыт предшеству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ющих поколений</w:t>
            </w:r>
          </w:p>
        </w:tc>
        <w:tc>
          <w:tcPr>
            <w:tcW w:w="2458" w:type="dxa"/>
            <w:gridSpan w:val="3"/>
          </w:tcPr>
          <w:p w:rsidR="00FE6CC1" w:rsidRPr="00E20271" w:rsidRDefault="00FE6CC1" w:rsidP="005A5745">
            <w:pPr>
              <w:spacing w:after="0" w:line="240" w:lineRule="atLeast"/>
              <w:rPr>
                <w:rFonts w:ascii="Times New Roman" w:hAnsi="Times New Roman"/>
                <w:color w:val="000000"/>
                <w:lang w:eastAsia="ru-RU"/>
              </w:rPr>
            </w:pPr>
            <w:r w:rsidRPr="00E20271">
              <w:rPr>
                <w:rFonts w:ascii="Times New Roman" w:hAnsi="Times New Roman"/>
                <w:color w:val="000000"/>
                <w:lang w:eastAsia="ru-RU"/>
              </w:rPr>
              <w:t>пересказывать текст учебника; рассказывать о столице Александрии Египетской.</w:t>
            </w:r>
          </w:p>
        </w:tc>
        <w:tc>
          <w:tcPr>
            <w:tcW w:w="1134" w:type="dxa"/>
            <w:gridSpan w:val="2"/>
          </w:tcPr>
          <w:p w:rsidR="00FE6CC1" w:rsidRPr="002C549F" w:rsidRDefault="00FE6CC1" w:rsidP="005A5745">
            <w:pPr>
              <w:spacing w:after="0" w:line="240" w:lineRule="auto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proofErr w:type="spellStart"/>
            <w:r w:rsidRPr="002C549F">
              <w:rPr>
                <w:rFonts w:ascii="Times New Roman" w:hAnsi="Times New Roman"/>
                <w:color w:val="000000"/>
                <w:lang w:eastAsia="ru-RU"/>
              </w:rPr>
              <w:t>мультимедиацентр</w:t>
            </w:r>
            <w:proofErr w:type="spellEnd"/>
            <w:r w:rsidRPr="002C549F">
              <w:rPr>
                <w:rFonts w:ascii="Times New Roman" w:hAnsi="Times New Roman"/>
                <w:color w:val="000000"/>
                <w:lang w:eastAsia="ru-RU"/>
              </w:rPr>
              <w:t>, экран, электронная презентация</w:t>
            </w:r>
          </w:p>
        </w:tc>
        <w:tc>
          <w:tcPr>
            <w:tcW w:w="944" w:type="dxa"/>
          </w:tcPr>
          <w:p w:rsidR="00FE6CC1" w:rsidRPr="002C549F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r w:rsidRPr="009B1FE9">
              <w:rPr>
                <w:rFonts w:ascii="Times New Roman" w:hAnsi="Times New Roman"/>
                <w:color w:val="000000"/>
                <w:lang w:eastAsia="ru-RU"/>
              </w:rPr>
              <w:t>§</w:t>
            </w:r>
            <w:r>
              <w:rPr>
                <w:rFonts w:ascii="Times New Roman" w:hAnsi="Times New Roman"/>
                <w:color w:val="000000"/>
                <w:lang w:eastAsia="ru-RU"/>
              </w:rPr>
              <w:t>37</w:t>
            </w:r>
          </w:p>
        </w:tc>
      </w:tr>
      <w:tr w:rsidR="00FE6CC1" w:rsidRPr="002C549F" w:rsidTr="005A5745">
        <w:tc>
          <w:tcPr>
            <w:tcW w:w="549" w:type="dxa"/>
            <w:gridSpan w:val="2"/>
          </w:tcPr>
          <w:p w:rsidR="00FE6CC1" w:rsidRPr="002A1D5F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Cs/>
                <w:smallCaps/>
                <w:color w:val="000000"/>
                <w:lang w:val="en-US" w:eastAsia="ru-RU"/>
              </w:rPr>
            </w:pPr>
            <w:r w:rsidRPr="002A1D5F">
              <w:rPr>
                <w:rFonts w:ascii="Times New Roman" w:hAnsi="Times New Roman"/>
                <w:bCs/>
                <w:smallCaps/>
                <w:color w:val="000000"/>
                <w:lang w:val="en-US" w:eastAsia="ru-RU"/>
              </w:rPr>
              <w:t>46</w:t>
            </w:r>
          </w:p>
        </w:tc>
        <w:tc>
          <w:tcPr>
            <w:tcW w:w="509" w:type="dxa"/>
          </w:tcPr>
          <w:p w:rsidR="00FE6CC1" w:rsidRPr="002C549F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587" w:type="dxa"/>
          </w:tcPr>
          <w:p w:rsidR="00FE6CC1" w:rsidRPr="002C549F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1983" w:type="dxa"/>
          </w:tcPr>
          <w:p w:rsidR="00FE6CC1" w:rsidRDefault="00FE6CC1" w:rsidP="005A5745">
            <w:pPr>
              <w:spacing w:after="0" w:line="240" w:lineRule="atLeast"/>
              <w:rPr>
                <w:rFonts w:ascii="Times New Roman" w:hAnsi="Times New Roman"/>
                <w:color w:val="000000"/>
                <w:lang w:eastAsia="ru-RU"/>
              </w:rPr>
            </w:pPr>
            <w:r w:rsidRPr="00160DBD">
              <w:rPr>
                <w:rFonts w:ascii="Times New Roman" w:hAnsi="Times New Roman"/>
                <w:color w:val="000000"/>
                <w:lang w:eastAsia="ru-RU"/>
              </w:rPr>
              <w:t>Индия и Китай в древности</w:t>
            </w:r>
            <w:r>
              <w:rPr>
                <w:rFonts w:ascii="Times New Roman" w:hAnsi="Times New Roman"/>
                <w:color w:val="000000"/>
                <w:lang w:eastAsia="ru-RU"/>
              </w:rPr>
              <w:t xml:space="preserve">. </w:t>
            </w:r>
          </w:p>
          <w:p w:rsidR="00FE6CC1" w:rsidRPr="00160DBD" w:rsidRDefault="00FE6CC1" w:rsidP="005A5745">
            <w:pPr>
              <w:spacing w:after="0" w:line="240" w:lineRule="atLeast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К</w:t>
            </w:r>
            <w:r w:rsidRPr="00160DBD">
              <w:rPr>
                <w:rFonts w:ascii="Times New Roman" w:hAnsi="Times New Roman"/>
                <w:color w:val="000000"/>
                <w:lang w:eastAsia="ru-RU"/>
              </w:rPr>
              <w:t>омбинированный</w:t>
            </w:r>
            <w:r>
              <w:rPr>
                <w:rFonts w:ascii="Times New Roman" w:hAnsi="Times New Roman"/>
                <w:color w:val="000000"/>
                <w:lang w:eastAsia="ru-RU"/>
              </w:rPr>
              <w:t xml:space="preserve"> урок.</w:t>
            </w:r>
          </w:p>
          <w:p w:rsidR="00FE6CC1" w:rsidRPr="002C549F" w:rsidRDefault="00FE6CC1" w:rsidP="005A5745">
            <w:pPr>
              <w:spacing w:after="0" w:line="240" w:lineRule="atLeast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636" w:type="dxa"/>
          </w:tcPr>
          <w:p w:rsidR="00FE6CC1" w:rsidRPr="002C549F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4234" w:type="dxa"/>
            <w:gridSpan w:val="2"/>
          </w:tcPr>
          <w:p w:rsidR="00FE6CC1" w:rsidRPr="00941F5D" w:rsidRDefault="00FE6CC1" w:rsidP="005A574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lang w:eastAsia="ru-RU"/>
              </w:rPr>
            </w:pP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П: выявляют особенности и признаки объ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ектов; приводят примеры в качестве доказательства выдвигаемых положений. К: взаи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модействуют в ходе группо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вой работы, ведут диалог, участвуют в дискуссии; при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нимают другое мнение и по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зицию, допускают сущест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 xml:space="preserve">вование 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lastRenderedPageBreak/>
              <w:t>различных точек зрения.  Р: прогнози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руют результаты уровня ус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воения изучаемого материа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ла; принимают и сохраняют учебную задачу</w:t>
            </w:r>
          </w:p>
        </w:tc>
        <w:tc>
          <w:tcPr>
            <w:tcW w:w="2504" w:type="dxa"/>
            <w:gridSpan w:val="2"/>
          </w:tcPr>
          <w:p w:rsidR="00FE6CC1" w:rsidRPr="00835363" w:rsidRDefault="00FE6CC1" w:rsidP="005A5745">
            <w:pPr>
              <w:spacing w:after="0" w:line="240" w:lineRule="auto"/>
              <w:rPr>
                <w:rFonts w:ascii="Times New Roman" w:hAnsi="Times New Roman"/>
                <w:bCs/>
                <w:smallCaps/>
                <w:color w:val="000000"/>
                <w:lang w:eastAsia="ru-RU"/>
              </w:rPr>
            </w:pPr>
            <w:r w:rsidRPr="00835363">
              <w:rPr>
                <w:rFonts w:ascii="Times New Roman" w:hAnsi="Times New Roman"/>
                <w:color w:val="000000"/>
                <w:lang w:eastAsia="ru-RU"/>
              </w:rPr>
              <w:lastRenderedPageBreak/>
              <w:t>Сохраняют моти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вацию к учебной деятельности; про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являют интерес к новому учебному материалу; выра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жают положитель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 xml:space="preserve">ное 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lastRenderedPageBreak/>
              <w:t>отношение к процессу позна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ния; адекватно по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нимают причины успешности учебной деятельности</w:t>
            </w:r>
          </w:p>
        </w:tc>
        <w:tc>
          <w:tcPr>
            <w:tcW w:w="2458" w:type="dxa"/>
            <w:gridSpan w:val="3"/>
          </w:tcPr>
          <w:p w:rsidR="00FE6CC1" w:rsidRPr="00E20271" w:rsidRDefault="00FE6CC1" w:rsidP="005A5745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E20271">
              <w:rPr>
                <w:rFonts w:ascii="Times New Roman" w:hAnsi="Times New Roman"/>
                <w:i/>
                <w:iCs/>
                <w:color w:val="000000"/>
                <w:lang w:eastAsia="ru-RU"/>
              </w:rPr>
              <w:lastRenderedPageBreak/>
              <w:t>Знать </w:t>
            </w:r>
            <w:r w:rsidRPr="00E20271">
              <w:rPr>
                <w:rFonts w:ascii="Times New Roman" w:hAnsi="Times New Roman"/>
                <w:color w:val="000000"/>
                <w:lang w:eastAsia="ru-RU"/>
              </w:rPr>
              <w:t>основные этапы и ключевые события истории Древней Греции;</w:t>
            </w:r>
          </w:p>
          <w:p w:rsidR="00FE6CC1" w:rsidRPr="00E20271" w:rsidRDefault="00FE6CC1" w:rsidP="005A5745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E20271">
              <w:rPr>
                <w:rFonts w:ascii="Times New Roman" w:hAnsi="Times New Roman"/>
                <w:color w:val="000000"/>
                <w:lang w:eastAsia="ru-RU"/>
              </w:rPr>
              <w:t xml:space="preserve">важнейшие  достижения культуры и системы ценностей </w:t>
            </w:r>
            <w:r w:rsidRPr="00E20271">
              <w:rPr>
                <w:rFonts w:ascii="Times New Roman" w:hAnsi="Times New Roman"/>
                <w:color w:val="000000"/>
                <w:lang w:eastAsia="ru-RU"/>
              </w:rPr>
              <w:lastRenderedPageBreak/>
              <w:t>(занятия, жилища, памятники архитектуры, религии).</w:t>
            </w:r>
          </w:p>
          <w:p w:rsidR="00FE6CC1" w:rsidRPr="00E20271" w:rsidRDefault="00FE6CC1" w:rsidP="005A5745">
            <w:pPr>
              <w:spacing w:after="0" w:line="240" w:lineRule="atLeast"/>
              <w:rPr>
                <w:rFonts w:ascii="Times New Roman" w:hAnsi="Times New Roman"/>
                <w:color w:val="000000"/>
                <w:lang w:eastAsia="ru-RU"/>
              </w:rPr>
            </w:pPr>
            <w:r w:rsidRPr="00E20271">
              <w:rPr>
                <w:rFonts w:ascii="Times New Roman" w:hAnsi="Times New Roman"/>
                <w:color w:val="000000"/>
                <w:lang w:eastAsia="ru-RU"/>
              </w:rPr>
              <w:t>показывать на исторической карте территории расселения народов Древней Греции и Азии, границы государств, городов - полисов, места значительных исторических событий</w:t>
            </w:r>
          </w:p>
        </w:tc>
        <w:tc>
          <w:tcPr>
            <w:tcW w:w="1134" w:type="dxa"/>
            <w:gridSpan w:val="2"/>
          </w:tcPr>
          <w:p w:rsidR="00FE6CC1" w:rsidRPr="002C549F" w:rsidRDefault="00FE6CC1" w:rsidP="005A5745">
            <w:pPr>
              <w:spacing w:after="0" w:line="240" w:lineRule="auto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proofErr w:type="spellStart"/>
            <w:r w:rsidRPr="002C549F">
              <w:rPr>
                <w:rFonts w:ascii="Times New Roman" w:hAnsi="Times New Roman"/>
                <w:color w:val="000000"/>
                <w:lang w:eastAsia="ru-RU"/>
              </w:rPr>
              <w:lastRenderedPageBreak/>
              <w:t>мультимедиацентр</w:t>
            </w:r>
            <w:proofErr w:type="spellEnd"/>
            <w:r w:rsidRPr="002C549F">
              <w:rPr>
                <w:rFonts w:ascii="Times New Roman" w:hAnsi="Times New Roman"/>
                <w:color w:val="000000"/>
                <w:lang w:eastAsia="ru-RU"/>
              </w:rPr>
              <w:t>, экран, электронная презентация</w:t>
            </w:r>
          </w:p>
        </w:tc>
        <w:tc>
          <w:tcPr>
            <w:tcW w:w="944" w:type="dxa"/>
          </w:tcPr>
          <w:p w:rsidR="00FE6CC1" w:rsidRPr="002C549F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тест</w:t>
            </w:r>
          </w:p>
        </w:tc>
      </w:tr>
      <w:tr w:rsidR="00FE6CC1" w:rsidRPr="002C549F" w:rsidTr="005A5745">
        <w:tc>
          <w:tcPr>
            <w:tcW w:w="549" w:type="dxa"/>
            <w:gridSpan w:val="2"/>
          </w:tcPr>
          <w:p w:rsidR="00FE6CC1" w:rsidRPr="002A1D5F" w:rsidRDefault="00FE6CC1" w:rsidP="005A5745">
            <w:pPr>
              <w:spacing w:after="0" w:line="240" w:lineRule="auto"/>
              <w:rPr>
                <w:rFonts w:ascii="Times New Roman" w:hAnsi="Times New Roman"/>
                <w:color w:val="444444"/>
                <w:lang w:val="en-US" w:eastAsia="ru-RU"/>
              </w:rPr>
            </w:pPr>
            <w:r>
              <w:rPr>
                <w:rFonts w:ascii="Times New Roman" w:hAnsi="Times New Roman"/>
                <w:color w:val="000000"/>
                <w:lang w:val="en-US" w:eastAsia="ru-RU"/>
              </w:rPr>
              <w:lastRenderedPageBreak/>
              <w:t>47</w:t>
            </w:r>
            <w:r w:rsidRPr="00E20271">
              <w:rPr>
                <w:rFonts w:ascii="Times New Roman" w:hAnsi="Times New Roman"/>
                <w:color w:val="000000"/>
                <w:lang w:eastAsia="ru-RU"/>
              </w:rPr>
              <w:t>     </w:t>
            </w:r>
          </w:p>
        </w:tc>
        <w:tc>
          <w:tcPr>
            <w:tcW w:w="509" w:type="dxa"/>
          </w:tcPr>
          <w:p w:rsidR="00FE6CC1" w:rsidRPr="002C549F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587" w:type="dxa"/>
          </w:tcPr>
          <w:p w:rsidR="00FE6CC1" w:rsidRPr="002C549F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1983" w:type="dxa"/>
          </w:tcPr>
          <w:p w:rsidR="00FE6CC1" w:rsidRPr="00160DBD" w:rsidRDefault="00FE6CC1" w:rsidP="005A5745">
            <w:pPr>
              <w:spacing w:after="0" w:line="240" w:lineRule="atLeast"/>
              <w:rPr>
                <w:rFonts w:ascii="Arial" w:hAnsi="Arial" w:cs="Arial"/>
                <w:color w:val="000000"/>
                <w:lang w:eastAsia="ru-RU"/>
              </w:rPr>
            </w:pPr>
            <w:r w:rsidRPr="00160DBD">
              <w:rPr>
                <w:rFonts w:ascii="Times New Roman" w:hAnsi="Times New Roman"/>
                <w:color w:val="000000"/>
                <w:lang w:eastAsia="ru-RU"/>
              </w:rPr>
              <w:t>Цивилизации речных долин. Контрольный урок</w:t>
            </w:r>
          </w:p>
        </w:tc>
        <w:tc>
          <w:tcPr>
            <w:tcW w:w="1636" w:type="dxa"/>
          </w:tcPr>
          <w:p w:rsidR="00FE6CC1" w:rsidRPr="00E20271" w:rsidRDefault="00FE6CC1" w:rsidP="005A5745">
            <w:pPr>
              <w:spacing w:after="0" w:line="240" w:lineRule="atLeast"/>
              <w:rPr>
                <w:rFonts w:ascii="Times New Roman" w:hAnsi="Times New Roman"/>
                <w:i/>
                <w:iCs/>
                <w:color w:val="000000"/>
                <w:lang w:eastAsia="ru-RU"/>
              </w:rPr>
            </w:pPr>
            <w:proofErr w:type="spellStart"/>
            <w:r w:rsidRPr="00E20271">
              <w:rPr>
                <w:rFonts w:ascii="Times New Roman" w:hAnsi="Times New Roman"/>
              </w:rPr>
              <w:t>Аппенинский</w:t>
            </w:r>
            <w:proofErr w:type="spellEnd"/>
            <w:r w:rsidRPr="00E20271">
              <w:rPr>
                <w:rFonts w:ascii="Times New Roman" w:hAnsi="Times New Roman"/>
              </w:rPr>
              <w:t xml:space="preserve"> полуостров, легенда об основании Рима.</w:t>
            </w:r>
          </w:p>
        </w:tc>
        <w:tc>
          <w:tcPr>
            <w:tcW w:w="4234" w:type="dxa"/>
            <w:gridSpan w:val="2"/>
          </w:tcPr>
          <w:p w:rsidR="00FE6CC1" w:rsidRPr="00835363" w:rsidRDefault="00FE6CC1" w:rsidP="005A5745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П: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t xml:space="preserve"> выявляют особенности и признаки объ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 xml:space="preserve">ектов; приводят примеры в качестве доказательства выдвигаемых положений. 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К: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t xml:space="preserve"> взаи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модействуют в ходе группо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вой работы, ведут диалог, участвуют в дискуссии; принимают другое мнение и позицию, допускают суще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ствование различных точек зрения.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Р: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t xml:space="preserve"> прогнози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руют результаты уровня усвоения изучаемого мате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риала; принимают и сохра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 xml:space="preserve">няют учебную задачу.   </w:t>
            </w:r>
          </w:p>
        </w:tc>
        <w:tc>
          <w:tcPr>
            <w:tcW w:w="2504" w:type="dxa"/>
            <w:gridSpan w:val="2"/>
          </w:tcPr>
          <w:p w:rsidR="00FE6CC1" w:rsidRPr="00835363" w:rsidRDefault="00FE6CC1" w:rsidP="005A5745">
            <w:pPr>
              <w:spacing w:after="0" w:line="240" w:lineRule="auto"/>
              <w:rPr>
                <w:rFonts w:ascii="Times New Roman" w:hAnsi="Times New Roman"/>
                <w:bCs/>
                <w:smallCaps/>
                <w:color w:val="000000"/>
                <w:lang w:eastAsia="ru-RU"/>
              </w:rPr>
            </w:pPr>
            <w:r w:rsidRPr="00835363">
              <w:rPr>
                <w:rFonts w:ascii="Times New Roman" w:hAnsi="Times New Roman"/>
                <w:color w:val="000000"/>
                <w:lang w:eastAsia="ru-RU"/>
              </w:rPr>
              <w:t>Сохраняют моти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вацию к учебной деятельности; про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являют интерес к новому учебному материалу; выра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жают положитель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ное отношение к процессу позна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ния; адекватно понимают причины успешности учебной деятельности</w:t>
            </w:r>
          </w:p>
        </w:tc>
        <w:tc>
          <w:tcPr>
            <w:tcW w:w="2458" w:type="dxa"/>
            <w:gridSpan w:val="3"/>
          </w:tcPr>
          <w:p w:rsidR="00FE6CC1" w:rsidRPr="00E20271" w:rsidRDefault="00FE6CC1" w:rsidP="005A5745">
            <w:pPr>
              <w:spacing w:after="0" w:line="240" w:lineRule="atLeast"/>
              <w:rPr>
                <w:rFonts w:ascii="Times New Roman" w:hAnsi="Times New Roman"/>
                <w:color w:val="000000"/>
                <w:lang w:eastAsia="ru-RU"/>
              </w:rPr>
            </w:pPr>
            <w:r w:rsidRPr="00E20271">
              <w:rPr>
                <w:rFonts w:ascii="Times New Roman" w:hAnsi="Times New Roman"/>
                <w:color w:val="000000"/>
                <w:lang w:eastAsia="ru-RU"/>
              </w:rPr>
              <w:t>читать историческую карту, делать выводы; сравнивать управление в Греции и Римской республике.</w:t>
            </w:r>
          </w:p>
        </w:tc>
        <w:tc>
          <w:tcPr>
            <w:tcW w:w="1134" w:type="dxa"/>
            <w:gridSpan w:val="2"/>
          </w:tcPr>
          <w:p w:rsidR="00FE6CC1" w:rsidRPr="002C549F" w:rsidRDefault="00FE6CC1" w:rsidP="005A5745">
            <w:pPr>
              <w:spacing w:after="0" w:line="240" w:lineRule="auto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proofErr w:type="spellStart"/>
            <w:r w:rsidRPr="002C549F">
              <w:rPr>
                <w:rFonts w:ascii="Times New Roman" w:hAnsi="Times New Roman"/>
                <w:color w:val="000000"/>
                <w:lang w:eastAsia="ru-RU"/>
              </w:rPr>
              <w:t>мультимедиацентр</w:t>
            </w:r>
            <w:proofErr w:type="spellEnd"/>
            <w:r w:rsidRPr="002C549F">
              <w:rPr>
                <w:rFonts w:ascii="Times New Roman" w:hAnsi="Times New Roman"/>
                <w:color w:val="000000"/>
                <w:lang w:eastAsia="ru-RU"/>
              </w:rPr>
              <w:t>, экран, электронная презентация</w:t>
            </w:r>
          </w:p>
        </w:tc>
        <w:tc>
          <w:tcPr>
            <w:tcW w:w="944" w:type="dxa"/>
          </w:tcPr>
          <w:p w:rsidR="00FE6CC1" w:rsidRPr="002C549F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r w:rsidRPr="009B1FE9">
              <w:rPr>
                <w:rFonts w:ascii="Times New Roman" w:hAnsi="Times New Roman"/>
                <w:color w:val="000000"/>
                <w:lang w:eastAsia="ru-RU"/>
              </w:rPr>
              <w:t>§</w:t>
            </w:r>
            <w:r>
              <w:rPr>
                <w:rFonts w:ascii="Times New Roman" w:hAnsi="Times New Roman"/>
                <w:color w:val="000000"/>
                <w:lang w:eastAsia="ru-RU"/>
              </w:rPr>
              <w:t>38</w:t>
            </w:r>
          </w:p>
        </w:tc>
      </w:tr>
      <w:tr w:rsidR="00FE6CC1" w:rsidRPr="002C549F" w:rsidTr="005A5745">
        <w:tc>
          <w:tcPr>
            <w:tcW w:w="549" w:type="dxa"/>
            <w:gridSpan w:val="2"/>
          </w:tcPr>
          <w:p w:rsidR="00FE6CC1" w:rsidRPr="002A1D5F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Cs/>
                <w:smallCaps/>
                <w:color w:val="000000"/>
                <w:lang w:val="en-US" w:eastAsia="ru-RU"/>
              </w:rPr>
            </w:pPr>
            <w:r w:rsidRPr="002A1D5F">
              <w:rPr>
                <w:rFonts w:ascii="Times New Roman" w:hAnsi="Times New Roman"/>
                <w:bCs/>
                <w:smallCaps/>
                <w:color w:val="000000"/>
                <w:lang w:val="en-US" w:eastAsia="ru-RU"/>
              </w:rPr>
              <w:t>48</w:t>
            </w:r>
          </w:p>
        </w:tc>
        <w:tc>
          <w:tcPr>
            <w:tcW w:w="509" w:type="dxa"/>
          </w:tcPr>
          <w:p w:rsidR="00FE6CC1" w:rsidRPr="002C549F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587" w:type="dxa"/>
          </w:tcPr>
          <w:p w:rsidR="00FE6CC1" w:rsidRPr="002C549F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1983" w:type="dxa"/>
          </w:tcPr>
          <w:p w:rsidR="00FE6CC1" w:rsidRDefault="00FE6CC1" w:rsidP="005A5745">
            <w:pPr>
              <w:spacing w:after="0" w:line="240" w:lineRule="atLeast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 xml:space="preserve">Фараоны и пирамиды. </w:t>
            </w:r>
          </w:p>
          <w:p w:rsidR="00FE6CC1" w:rsidRPr="00160DBD" w:rsidRDefault="00FE6CC1" w:rsidP="005A5745">
            <w:pPr>
              <w:spacing w:after="0" w:line="240" w:lineRule="atLeast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К</w:t>
            </w:r>
            <w:r w:rsidRPr="00160DBD">
              <w:rPr>
                <w:rFonts w:ascii="Times New Roman" w:hAnsi="Times New Roman"/>
                <w:color w:val="000000"/>
                <w:lang w:eastAsia="ru-RU"/>
              </w:rPr>
              <w:t>омбинированный</w:t>
            </w:r>
            <w:r>
              <w:rPr>
                <w:rFonts w:ascii="Times New Roman" w:hAnsi="Times New Roman"/>
                <w:color w:val="000000"/>
                <w:lang w:eastAsia="ru-RU"/>
              </w:rPr>
              <w:t xml:space="preserve"> урок.</w:t>
            </w:r>
          </w:p>
          <w:p w:rsidR="00FE6CC1" w:rsidRPr="002C549F" w:rsidRDefault="00FE6CC1" w:rsidP="005A5745">
            <w:pPr>
              <w:spacing w:after="0" w:line="240" w:lineRule="atLeast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636" w:type="dxa"/>
          </w:tcPr>
          <w:p w:rsidR="00FE6CC1" w:rsidRPr="00E20271" w:rsidRDefault="00FE6CC1" w:rsidP="005A5745">
            <w:pPr>
              <w:spacing w:after="0" w:line="240" w:lineRule="atLeast"/>
              <w:rPr>
                <w:rFonts w:ascii="Times New Roman" w:hAnsi="Times New Roman"/>
                <w:i/>
                <w:iCs/>
                <w:color w:val="000000"/>
                <w:lang w:eastAsia="ru-RU"/>
              </w:rPr>
            </w:pPr>
            <w:r w:rsidRPr="00E20271">
              <w:rPr>
                <w:rFonts w:ascii="Times New Roman" w:hAnsi="Times New Roman"/>
              </w:rPr>
              <w:t>Консул, диктатор. Народные трибуны, сенат, римские граждане. Великий понтифик. Легион.</w:t>
            </w:r>
          </w:p>
        </w:tc>
        <w:tc>
          <w:tcPr>
            <w:tcW w:w="4234" w:type="dxa"/>
            <w:gridSpan w:val="2"/>
          </w:tcPr>
          <w:p w:rsidR="00FE6CC1" w:rsidRPr="00835363" w:rsidRDefault="00FE6CC1" w:rsidP="005A5745">
            <w:pPr>
              <w:rPr>
                <w:rFonts w:ascii="Times New Roman" w:hAnsi="Times New Roman"/>
                <w:bCs/>
                <w:iCs/>
                <w:color w:val="000000"/>
                <w:lang w:eastAsia="ru-RU"/>
              </w:rPr>
            </w:pP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П: устанав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ливают причинно-следствен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ные связи и зависимости между объектами. К: плани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руют цели и способы взаи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модействия; обмениваются мнениями, слушают друг друга, понимают позицию партнера, в том числе и от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личную от своей, согласовы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 xml:space="preserve">вают действия с партнером.   Р: принимают и сохраняют учебную задачу; учитывают 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lastRenderedPageBreak/>
              <w:t>выделенные учи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телем ориентиры действия</w:t>
            </w:r>
          </w:p>
        </w:tc>
        <w:tc>
          <w:tcPr>
            <w:tcW w:w="2504" w:type="dxa"/>
            <w:gridSpan w:val="2"/>
          </w:tcPr>
          <w:p w:rsidR="00FE6CC1" w:rsidRPr="00835363" w:rsidRDefault="00FE6CC1" w:rsidP="005A5745">
            <w:pPr>
              <w:spacing w:after="0" w:line="240" w:lineRule="auto"/>
              <w:rPr>
                <w:rFonts w:ascii="Times New Roman" w:hAnsi="Times New Roman"/>
                <w:bCs/>
                <w:smallCaps/>
                <w:color w:val="000000"/>
                <w:lang w:eastAsia="ru-RU"/>
              </w:rPr>
            </w:pPr>
            <w:r w:rsidRPr="00835363">
              <w:rPr>
                <w:rFonts w:ascii="Times New Roman" w:hAnsi="Times New Roman"/>
                <w:color w:val="000000"/>
                <w:lang w:eastAsia="ru-RU"/>
              </w:rPr>
              <w:lastRenderedPageBreak/>
              <w:t>Проявляют заинте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ресованность не только в личном успехе, но и в ре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шении проблемных заданий всей груп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пой; выражают по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ложительное от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ношение к процес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су познания</w:t>
            </w:r>
          </w:p>
        </w:tc>
        <w:tc>
          <w:tcPr>
            <w:tcW w:w="2458" w:type="dxa"/>
            <w:gridSpan w:val="3"/>
          </w:tcPr>
          <w:p w:rsidR="00FE6CC1" w:rsidRPr="00E20271" w:rsidRDefault="00FE6CC1" w:rsidP="005A5745">
            <w:pPr>
              <w:spacing w:after="0" w:line="240" w:lineRule="atLeast"/>
              <w:rPr>
                <w:rFonts w:ascii="Times New Roman" w:hAnsi="Times New Roman"/>
                <w:color w:val="000000"/>
                <w:lang w:eastAsia="ru-RU"/>
              </w:rPr>
            </w:pPr>
            <w:r w:rsidRPr="00E20271">
              <w:rPr>
                <w:rFonts w:ascii="Times New Roman" w:hAnsi="Times New Roman"/>
                <w:color w:val="000000"/>
                <w:lang w:eastAsia="ru-RU"/>
              </w:rPr>
              <w:t>читать историческую карту, оперировать датами; сравнивать управление в Греции и Римской республике.</w:t>
            </w:r>
          </w:p>
        </w:tc>
        <w:tc>
          <w:tcPr>
            <w:tcW w:w="1134" w:type="dxa"/>
            <w:gridSpan w:val="2"/>
          </w:tcPr>
          <w:p w:rsidR="00FE6CC1" w:rsidRPr="002C549F" w:rsidRDefault="00FE6CC1" w:rsidP="005A5745">
            <w:pPr>
              <w:spacing w:after="0" w:line="240" w:lineRule="auto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proofErr w:type="spellStart"/>
            <w:r w:rsidRPr="002C549F">
              <w:rPr>
                <w:rFonts w:ascii="Times New Roman" w:hAnsi="Times New Roman"/>
                <w:color w:val="000000"/>
                <w:lang w:eastAsia="ru-RU"/>
              </w:rPr>
              <w:t>мультимедиацентр</w:t>
            </w:r>
            <w:proofErr w:type="spellEnd"/>
            <w:r w:rsidRPr="002C549F">
              <w:rPr>
                <w:rFonts w:ascii="Times New Roman" w:hAnsi="Times New Roman"/>
                <w:color w:val="000000"/>
                <w:lang w:eastAsia="ru-RU"/>
              </w:rPr>
              <w:t>, экран, электронная презентация</w:t>
            </w:r>
          </w:p>
        </w:tc>
        <w:tc>
          <w:tcPr>
            <w:tcW w:w="944" w:type="dxa"/>
          </w:tcPr>
          <w:p w:rsidR="00FE6CC1" w:rsidRPr="002C549F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r w:rsidRPr="009B1FE9">
              <w:rPr>
                <w:rFonts w:ascii="Times New Roman" w:hAnsi="Times New Roman"/>
                <w:color w:val="000000"/>
                <w:lang w:eastAsia="ru-RU"/>
              </w:rPr>
              <w:t>§</w:t>
            </w:r>
            <w:r>
              <w:rPr>
                <w:rFonts w:ascii="Times New Roman" w:hAnsi="Times New Roman"/>
                <w:color w:val="000000"/>
                <w:lang w:eastAsia="ru-RU"/>
              </w:rPr>
              <w:t>39</w:t>
            </w:r>
          </w:p>
        </w:tc>
      </w:tr>
      <w:tr w:rsidR="00FE6CC1" w:rsidRPr="002C549F" w:rsidTr="005A5745">
        <w:tc>
          <w:tcPr>
            <w:tcW w:w="549" w:type="dxa"/>
            <w:gridSpan w:val="2"/>
          </w:tcPr>
          <w:p w:rsidR="00FE6CC1" w:rsidRPr="002A1D5F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Cs/>
                <w:smallCaps/>
                <w:color w:val="000000"/>
                <w:lang w:val="en-US" w:eastAsia="ru-RU"/>
              </w:rPr>
            </w:pPr>
            <w:r w:rsidRPr="002A1D5F">
              <w:rPr>
                <w:rFonts w:ascii="Times New Roman" w:hAnsi="Times New Roman"/>
                <w:bCs/>
                <w:smallCaps/>
                <w:color w:val="000000"/>
                <w:lang w:val="en-US" w:eastAsia="ru-RU"/>
              </w:rPr>
              <w:lastRenderedPageBreak/>
              <w:t>49</w:t>
            </w:r>
          </w:p>
        </w:tc>
        <w:tc>
          <w:tcPr>
            <w:tcW w:w="509" w:type="dxa"/>
          </w:tcPr>
          <w:p w:rsidR="00FE6CC1" w:rsidRPr="002C549F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587" w:type="dxa"/>
          </w:tcPr>
          <w:p w:rsidR="00FE6CC1" w:rsidRPr="002C549F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1983" w:type="dxa"/>
          </w:tcPr>
          <w:p w:rsidR="00FE6CC1" w:rsidRPr="00C67158" w:rsidRDefault="00FE6CC1" w:rsidP="005A5745">
            <w:pPr>
              <w:spacing w:after="0" w:line="240" w:lineRule="atLeast"/>
              <w:rPr>
                <w:rFonts w:ascii="Times New Roman" w:hAnsi="Times New Roman"/>
                <w:color w:val="000000"/>
                <w:lang w:eastAsia="ru-RU"/>
              </w:rPr>
            </w:pPr>
            <w:r w:rsidRPr="00C67158">
              <w:rPr>
                <w:rFonts w:ascii="Times New Roman" w:hAnsi="Times New Roman"/>
                <w:color w:val="000000"/>
                <w:lang w:eastAsia="ru-RU"/>
              </w:rPr>
              <w:t>Жизнь в Древнем Египте.</w:t>
            </w:r>
          </w:p>
          <w:p w:rsidR="00FE6CC1" w:rsidRPr="00160DBD" w:rsidRDefault="00FE6CC1" w:rsidP="005A5745">
            <w:pPr>
              <w:spacing w:after="0" w:line="240" w:lineRule="atLeast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К</w:t>
            </w:r>
            <w:r w:rsidRPr="00160DBD">
              <w:rPr>
                <w:rFonts w:ascii="Times New Roman" w:hAnsi="Times New Roman"/>
                <w:color w:val="000000"/>
                <w:lang w:eastAsia="ru-RU"/>
              </w:rPr>
              <w:t>омбинированный</w:t>
            </w:r>
            <w:r>
              <w:rPr>
                <w:rFonts w:ascii="Times New Roman" w:hAnsi="Times New Roman"/>
                <w:color w:val="000000"/>
                <w:lang w:eastAsia="ru-RU"/>
              </w:rPr>
              <w:t xml:space="preserve"> урок.</w:t>
            </w:r>
          </w:p>
          <w:p w:rsidR="00FE6CC1" w:rsidRPr="002C549F" w:rsidRDefault="00FE6CC1" w:rsidP="005A5745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FE6CC1" w:rsidRPr="002C549F" w:rsidRDefault="00FE6CC1" w:rsidP="005A5745">
            <w:pPr>
              <w:spacing w:after="0" w:line="240" w:lineRule="atLeast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636" w:type="dxa"/>
          </w:tcPr>
          <w:p w:rsidR="00FE6CC1" w:rsidRPr="00E20271" w:rsidRDefault="00FE6CC1" w:rsidP="005A5745">
            <w:pPr>
              <w:spacing w:after="0" w:line="240" w:lineRule="atLeast"/>
              <w:rPr>
                <w:rFonts w:ascii="Times New Roman" w:hAnsi="Times New Roman"/>
                <w:i/>
                <w:iCs/>
                <w:color w:val="000000"/>
                <w:lang w:eastAsia="ru-RU"/>
              </w:rPr>
            </w:pPr>
            <w:r w:rsidRPr="00E20271">
              <w:rPr>
                <w:rFonts w:ascii="Times New Roman" w:hAnsi="Times New Roman"/>
              </w:rPr>
              <w:t xml:space="preserve">Форум, </w:t>
            </w:r>
            <w:proofErr w:type="spellStart"/>
            <w:r w:rsidRPr="00E20271">
              <w:rPr>
                <w:rFonts w:ascii="Times New Roman" w:hAnsi="Times New Roman"/>
              </w:rPr>
              <w:t>Капиталийский</w:t>
            </w:r>
            <w:proofErr w:type="spellEnd"/>
            <w:r w:rsidRPr="00E20271">
              <w:rPr>
                <w:rFonts w:ascii="Times New Roman" w:hAnsi="Times New Roman"/>
              </w:rPr>
              <w:t xml:space="preserve"> холм. Пиррова победа</w:t>
            </w:r>
          </w:p>
        </w:tc>
        <w:tc>
          <w:tcPr>
            <w:tcW w:w="4234" w:type="dxa"/>
            <w:gridSpan w:val="2"/>
          </w:tcPr>
          <w:p w:rsidR="00FE6CC1" w:rsidRPr="00835363" w:rsidRDefault="00FE6CC1" w:rsidP="005A5745">
            <w:pPr>
              <w:rPr>
                <w:rFonts w:ascii="Times New Roman" w:hAnsi="Times New Roman"/>
                <w:lang w:eastAsia="ru-RU"/>
              </w:rPr>
            </w:pP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П: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t xml:space="preserve"> воспроиз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водят по памяти инфор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 xml:space="preserve">мацию, необходимую для решения учебной задачи; формулируют ответы на вопросы учителя.  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К: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t xml:space="preserve"> принимают другое мнение и пози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цию, допускают существо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вание различных точек зрения; адекватно использу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ют речевые средства для решения различных комму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 xml:space="preserve">никативных задач.  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Р: планируют решение учебной задачи, выстраивают алгоритм дей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ствий; корректируют дея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тельность, вносят изменения в процесс с учетом возник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ших трудностей.</w:t>
            </w:r>
          </w:p>
        </w:tc>
        <w:tc>
          <w:tcPr>
            <w:tcW w:w="2504" w:type="dxa"/>
            <w:gridSpan w:val="2"/>
          </w:tcPr>
          <w:p w:rsidR="00FE6CC1" w:rsidRPr="00835363" w:rsidRDefault="00FE6CC1" w:rsidP="005A5745">
            <w:pPr>
              <w:spacing w:after="0" w:line="240" w:lineRule="auto"/>
              <w:rPr>
                <w:rFonts w:ascii="Times New Roman" w:hAnsi="Times New Roman"/>
                <w:bCs/>
                <w:smallCaps/>
                <w:color w:val="000000"/>
                <w:lang w:eastAsia="ru-RU"/>
              </w:rPr>
            </w:pPr>
            <w:r w:rsidRPr="00835363">
              <w:rPr>
                <w:rFonts w:ascii="Times New Roman" w:hAnsi="Times New Roman"/>
                <w:color w:val="000000"/>
                <w:lang w:eastAsia="ru-RU"/>
              </w:rPr>
              <w:t>Выражают свою позицию на уровне положительного отношения к учеб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ному процессу; проявляют учебно-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познавательный интерес к новому материалу и спо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собам решения но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вой задачи</w:t>
            </w:r>
          </w:p>
        </w:tc>
        <w:tc>
          <w:tcPr>
            <w:tcW w:w="2458" w:type="dxa"/>
            <w:gridSpan w:val="3"/>
          </w:tcPr>
          <w:p w:rsidR="00FE6CC1" w:rsidRPr="00E20271" w:rsidRDefault="00FE6CC1" w:rsidP="005A5745">
            <w:pPr>
              <w:spacing w:after="0" w:line="240" w:lineRule="atLeast"/>
              <w:rPr>
                <w:rFonts w:ascii="Times New Roman" w:hAnsi="Times New Roman"/>
                <w:color w:val="000000"/>
                <w:lang w:eastAsia="ru-RU"/>
              </w:rPr>
            </w:pPr>
            <w:r w:rsidRPr="00E20271">
              <w:rPr>
                <w:rFonts w:ascii="Times New Roman" w:hAnsi="Times New Roman"/>
                <w:color w:val="000000"/>
                <w:lang w:eastAsia="ru-RU"/>
              </w:rPr>
              <w:t>читать историческую карту, оперировать датами; сравнивать управление в Греции и Римской республике.</w:t>
            </w:r>
          </w:p>
        </w:tc>
        <w:tc>
          <w:tcPr>
            <w:tcW w:w="1134" w:type="dxa"/>
            <w:gridSpan w:val="2"/>
          </w:tcPr>
          <w:p w:rsidR="00FE6CC1" w:rsidRPr="002C549F" w:rsidRDefault="00FE6CC1" w:rsidP="005A5745">
            <w:pPr>
              <w:spacing w:after="0" w:line="240" w:lineRule="auto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proofErr w:type="spellStart"/>
            <w:r w:rsidRPr="002C549F">
              <w:rPr>
                <w:rFonts w:ascii="Times New Roman" w:hAnsi="Times New Roman"/>
                <w:color w:val="000000"/>
                <w:lang w:eastAsia="ru-RU"/>
              </w:rPr>
              <w:t>мультимедиацентр</w:t>
            </w:r>
            <w:proofErr w:type="spellEnd"/>
            <w:r w:rsidRPr="002C549F">
              <w:rPr>
                <w:rFonts w:ascii="Times New Roman" w:hAnsi="Times New Roman"/>
                <w:color w:val="000000"/>
                <w:lang w:eastAsia="ru-RU"/>
              </w:rPr>
              <w:t>, экран, электронная презентация</w:t>
            </w:r>
          </w:p>
        </w:tc>
        <w:tc>
          <w:tcPr>
            <w:tcW w:w="944" w:type="dxa"/>
          </w:tcPr>
          <w:p w:rsidR="00FE6CC1" w:rsidRPr="002C549F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r w:rsidRPr="009B1FE9">
              <w:rPr>
                <w:rFonts w:ascii="Times New Roman" w:hAnsi="Times New Roman"/>
                <w:color w:val="000000"/>
                <w:lang w:eastAsia="ru-RU"/>
              </w:rPr>
              <w:t>§</w:t>
            </w:r>
            <w:r>
              <w:rPr>
                <w:rFonts w:ascii="Times New Roman" w:hAnsi="Times New Roman"/>
                <w:color w:val="000000"/>
                <w:lang w:eastAsia="ru-RU"/>
              </w:rPr>
              <w:t>40</w:t>
            </w:r>
          </w:p>
        </w:tc>
      </w:tr>
      <w:tr w:rsidR="00FE6CC1" w:rsidRPr="002C549F" w:rsidTr="005A5745">
        <w:tc>
          <w:tcPr>
            <w:tcW w:w="549" w:type="dxa"/>
            <w:gridSpan w:val="2"/>
          </w:tcPr>
          <w:p w:rsidR="00FE6CC1" w:rsidRPr="00396B4A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Cs/>
                <w:smallCaps/>
                <w:color w:val="000000"/>
                <w:lang w:val="en-US" w:eastAsia="ru-RU"/>
              </w:rPr>
            </w:pPr>
            <w:r w:rsidRPr="00396B4A">
              <w:rPr>
                <w:rFonts w:ascii="Times New Roman" w:hAnsi="Times New Roman"/>
                <w:bCs/>
                <w:smallCaps/>
                <w:color w:val="000000"/>
                <w:lang w:val="en-US" w:eastAsia="ru-RU"/>
              </w:rPr>
              <w:t>50</w:t>
            </w:r>
          </w:p>
        </w:tc>
        <w:tc>
          <w:tcPr>
            <w:tcW w:w="509" w:type="dxa"/>
          </w:tcPr>
          <w:p w:rsidR="00FE6CC1" w:rsidRPr="002C549F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587" w:type="dxa"/>
          </w:tcPr>
          <w:p w:rsidR="00FE6CC1" w:rsidRPr="002C549F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1983" w:type="dxa"/>
          </w:tcPr>
          <w:p w:rsidR="00FE6CC1" w:rsidRPr="00C67158" w:rsidRDefault="00FE6CC1" w:rsidP="005A5745">
            <w:pPr>
              <w:spacing w:after="0" w:line="240" w:lineRule="atLeast"/>
              <w:rPr>
                <w:rFonts w:ascii="Arial" w:hAnsi="Arial" w:cs="Arial"/>
                <w:color w:val="000000"/>
                <w:lang w:eastAsia="ru-RU"/>
              </w:rPr>
            </w:pPr>
            <w:r w:rsidRPr="00C67158">
              <w:rPr>
                <w:rFonts w:ascii="Times New Roman" w:hAnsi="Times New Roman"/>
                <w:color w:val="000000"/>
                <w:lang w:eastAsia="ru-RU"/>
              </w:rPr>
              <w:t>Завоевание фараонов. Практикум</w:t>
            </w:r>
          </w:p>
        </w:tc>
        <w:tc>
          <w:tcPr>
            <w:tcW w:w="1636" w:type="dxa"/>
          </w:tcPr>
          <w:p w:rsidR="00FE6CC1" w:rsidRPr="00E20271" w:rsidRDefault="00FE6CC1" w:rsidP="005A5745">
            <w:pPr>
              <w:spacing w:after="0" w:line="270" w:lineRule="atLeast"/>
              <w:ind w:firstLine="284"/>
              <w:jc w:val="both"/>
              <w:rPr>
                <w:rFonts w:ascii="Times New Roman" w:hAnsi="Times New Roman"/>
                <w:i/>
                <w:iCs/>
                <w:color w:val="000000"/>
                <w:lang w:eastAsia="ru-RU"/>
              </w:rPr>
            </w:pPr>
            <w:r w:rsidRPr="00E20271">
              <w:rPr>
                <w:rFonts w:ascii="Times New Roman" w:hAnsi="Times New Roman"/>
              </w:rPr>
              <w:t xml:space="preserve">Карфаген. Галлы, пуны,  Корсика, </w:t>
            </w:r>
            <w:proofErr w:type="spellStart"/>
            <w:r w:rsidRPr="00E20271">
              <w:rPr>
                <w:rFonts w:ascii="Times New Roman" w:hAnsi="Times New Roman"/>
              </w:rPr>
              <w:t>Гамилькар</w:t>
            </w:r>
            <w:proofErr w:type="spellEnd"/>
          </w:p>
        </w:tc>
        <w:tc>
          <w:tcPr>
            <w:tcW w:w="4234" w:type="dxa"/>
            <w:gridSpan w:val="2"/>
          </w:tcPr>
          <w:p w:rsidR="00FE6CC1" w:rsidRPr="00835363" w:rsidRDefault="00FE6CC1" w:rsidP="005A5745">
            <w:pPr>
              <w:rPr>
                <w:rFonts w:ascii="Times New Roman" w:hAnsi="Times New Roman"/>
                <w:lang w:eastAsia="ru-RU"/>
              </w:rPr>
            </w:pP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П: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t xml:space="preserve"> воспроиз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водят по памяти инфор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мацию, необходимую для решения учебной задачи; формулируют ответы на вопросы учителя.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К: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t xml:space="preserve"> принимают другое мнение и пози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цию, допускают существо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вание различных точек зрения; адекватно использу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ют речевые средства для решения различных комму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никативных задач.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Р: планируют решение учебной задачи, выстраивают алгоритм дей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ствий; корректируют дея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тельность, вносят изменения в процесс с учетом возник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ших трудностей</w:t>
            </w:r>
          </w:p>
        </w:tc>
        <w:tc>
          <w:tcPr>
            <w:tcW w:w="2504" w:type="dxa"/>
            <w:gridSpan w:val="2"/>
          </w:tcPr>
          <w:p w:rsidR="00FE6CC1" w:rsidRPr="00835363" w:rsidRDefault="00FE6CC1" w:rsidP="005A5745">
            <w:pPr>
              <w:spacing w:after="0" w:line="240" w:lineRule="auto"/>
              <w:rPr>
                <w:rFonts w:ascii="Times New Roman" w:hAnsi="Times New Roman"/>
                <w:bCs/>
                <w:smallCaps/>
                <w:color w:val="000000"/>
                <w:lang w:eastAsia="ru-RU"/>
              </w:rPr>
            </w:pPr>
            <w:r w:rsidRPr="00835363">
              <w:rPr>
                <w:rFonts w:ascii="Times New Roman" w:hAnsi="Times New Roman"/>
                <w:color w:val="000000"/>
                <w:lang w:eastAsia="ru-RU"/>
              </w:rPr>
              <w:t>Выражают свою позицию на уровне положительного отношения к учеб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ному процессу; проявляют учебно-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познавательный интерес к новому материалу и спо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собам решения но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вой задачи</w:t>
            </w:r>
          </w:p>
        </w:tc>
        <w:tc>
          <w:tcPr>
            <w:tcW w:w="2458" w:type="dxa"/>
            <w:gridSpan w:val="3"/>
          </w:tcPr>
          <w:p w:rsidR="00FE6CC1" w:rsidRPr="00E20271" w:rsidRDefault="00FE6CC1" w:rsidP="005A5745">
            <w:pPr>
              <w:spacing w:after="0" w:line="240" w:lineRule="atLeast"/>
              <w:rPr>
                <w:rFonts w:ascii="Times New Roman" w:hAnsi="Times New Roman"/>
                <w:color w:val="000000"/>
                <w:lang w:eastAsia="ru-RU"/>
              </w:rPr>
            </w:pPr>
            <w:r w:rsidRPr="00E20271">
              <w:rPr>
                <w:rFonts w:ascii="Times New Roman" w:hAnsi="Times New Roman"/>
                <w:color w:val="000000"/>
                <w:lang w:eastAsia="ru-RU"/>
              </w:rPr>
              <w:t>читать историческую карту, оперировать датами; воспроизводить информацию, содержавшуюся в устном изложении учителя.</w:t>
            </w:r>
          </w:p>
        </w:tc>
        <w:tc>
          <w:tcPr>
            <w:tcW w:w="1134" w:type="dxa"/>
            <w:gridSpan w:val="2"/>
          </w:tcPr>
          <w:p w:rsidR="00FE6CC1" w:rsidRPr="002C549F" w:rsidRDefault="00FE6CC1" w:rsidP="005A5745">
            <w:pPr>
              <w:spacing w:after="0" w:line="240" w:lineRule="auto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proofErr w:type="spellStart"/>
            <w:r w:rsidRPr="002C549F">
              <w:rPr>
                <w:rFonts w:ascii="Times New Roman" w:hAnsi="Times New Roman"/>
                <w:color w:val="000000"/>
                <w:lang w:eastAsia="ru-RU"/>
              </w:rPr>
              <w:t>мультимедиацентр</w:t>
            </w:r>
            <w:proofErr w:type="spellEnd"/>
            <w:r w:rsidRPr="002C549F">
              <w:rPr>
                <w:rFonts w:ascii="Times New Roman" w:hAnsi="Times New Roman"/>
                <w:color w:val="000000"/>
                <w:lang w:eastAsia="ru-RU"/>
              </w:rPr>
              <w:t>, экран, электронная презентация</w:t>
            </w:r>
          </w:p>
        </w:tc>
        <w:tc>
          <w:tcPr>
            <w:tcW w:w="944" w:type="dxa"/>
          </w:tcPr>
          <w:p w:rsidR="00FE6CC1" w:rsidRPr="002C549F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r w:rsidRPr="009B1FE9">
              <w:rPr>
                <w:rFonts w:ascii="Times New Roman" w:hAnsi="Times New Roman"/>
                <w:color w:val="000000"/>
                <w:lang w:eastAsia="ru-RU"/>
              </w:rPr>
              <w:t>§</w:t>
            </w:r>
            <w:r>
              <w:rPr>
                <w:rFonts w:ascii="Times New Roman" w:hAnsi="Times New Roman"/>
                <w:color w:val="000000"/>
                <w:lang w:eastAsia="ru-RU"/>
              </w:rPr>
              <w:t>41</w:t>
            </w:r>
          </w:p>
        </w:tc>
      </w:tr>
      <w:tr w:rsidR="00FE6CC1" w:rsidRPr="002C549F" w:rsidTr="005A5745">
        <w:tc>
          <w:tcPr>
            <w:tcW w:w="549" w:type="dxa"/>
            <w:gridSpan w:val="2"/>
          </w:tcPr>
          <w:p w:rsidR="00FE6CC1" w:rsidRPr="00396B4A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Cs/>
                <w:smallCaps/>
                <w:color w:val="000000"/>
                <w:lang w:val="en-US" w:eastAsia="ru-RU"/>
              </w:rPr>
            </w:pPr>
            <w:r w:rsidRPr="00396B4A">
              <w:rPr>
                <w:rFonts w:ascii="Times New Roman" w:hAnsi="Times New Roman"/>
                <w:bCs/>
                <w:smallCaps/>
                <w:color w:val="000000"/>
                <w:lang w:val="en-US" w:eastAsia="ru-RU"/>
              </w:rPr>
              <w:t>51</w:t>
            </w:r>
          </w:p>
        </w:tc>
        <w:tc>
          <w:tcPr>
            <w:tcW w:w="509" w:type="dxa"/>
          </w:tcPr>
          <w:p w:rsidR="00FE6CC1" w:rsidRPr="002C549F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587" w:type="dxa"/>
          </w:tcPr>
          <w:p w:rsidR="00FE6CC1" w:rsidRPr="002C549F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1983" w:type="dxa"/>
          </w:tcPr>
          <w:p w:rsidR="00FE6CC1" w:rsidRPr="002C549F" w:rsidRDefault="00FE6CC1" w:rsidP="005A5745">
            <w:pPr>
              <w:spacing w:after="0" w:line="240" w:lineRule="atLeast"/>
              <w:rPr>
                <w:rFonts w:ascii="Arial" w:hAnsi="Arial" w:cs="Arial"/>
                <w:color w:val="000000"/>
                <w:lang w:eastAsia="ru-RU"/>
              </w:rPr>
            </w:pPr>
            <w:r w:rsidRPr="00C67158">
              <w:rPr>
                <w:rFonts w:ascii="Times New Roman" w:hAnsi="Times New Roman"/>
                <w:color w:val="000000"/>
                <w:lang w:eastAsia="ru-RU"/>
              </w:rPr>
              <w:t>Культура Древнего Египта</w:t>
            </w:r>
            <w:r>
              <w:rPr>
                <w:rFonts w:ascii="Times New Roman" w:hAnsi="Times New Roman"/>
                <w:color w:val="000000"/>
                <w:lang w:eastAsia="ru-RU"/>
              </w:rPr>
              <w:t xml:space="preserve">. </w:t>
            </w:r>
            <w:r>
              <w:rPr>
                <w:rFonts w:ascii="Times New Roman" w:hAnsi="Times New Roman"/>
                <w:color w:val="000000"/>
                <w:lang w:eastAsia="ru-RU"/>
              </w:rPr>
              <w:lastRenderedPageBreak/>
              <w:t>К</w:t>
            </w:r>
            <w:r w:rsidRPr="002C549F">
              <w:rPr>
                <w:rFonts w:ascii="Times New Roman" w:hAnsi="Times New Roman"/>
                <w:color w:val="000000"/>
                <w:lang w:eastAsia="ru-RU"/>
              </w:rPr>
              <w:t>омбинированный</w:t>
            </w:r>
            <w:r>
              <w:rPr>
                <w:rFonts w:ascii="Times New Roman" w:hAnsi="Times New Roman"/>
                <w:color w:val="000000"/>
                <w:lang w:eastAsia="ru-RU"/>
              </w:rPr>
              <w:t xml:space="preserve"> урок. </w:t>
            </w:r>
          </w:p>
        </w:tc>
        <w:tc>
          <w:tcPr>
            <w:tcW w:w="1636" w:type="dxa"/>
          </w:tcPr>
          <w:p w:rsidR="00FE6CC1" w:rsidRPr="00E20271" w:rsidRDefault="00FE6CC1" w:rsidP="005A5745">
            <w:pPr>
              <w:spacing w:after="0" w:line="270" w:lineRule="atLeast"/>
              <w:ind w:firstLine="284"/>
              <w:jc w:val="both"/>
              <w:rPr>
                <w:rFonts w:ascii="Times New Roman" w:hAnsi="Times New Roman"/>
                <w:i/>
                <w:iCs/>
                <w:color w:val="000000"/>
                <w:lang w:eastAsia="ru-RU"/>
              </w:rPr>
            </w:pPr>
            <w:r w:rsidRPr="00E20271">
              <w:rPr>
                <w:rFonts w:ascii="Times New Roman" w:hAnsi="Times New Roman"/>
              </w:rPr>
              <w:lastRenderedPageBreak/>
              <w:t xml:space="preserve">Ганнибал, Квинт Фабий </w:t>
            </w:r>
            <w:r w:rsidRPr="00E20271">
              <w:rPr>
                <w:rFonts w:ascii="Times New Roman" w:hAnsi="Times New Roman"/>
              </w:rPr>
              <w:lastRenderedPageBreak/>
              <w:t>Максим, битва при Каннах</w:t>
            </w:r>
          </w:p>
        </w:tc>
        <w:tc>
          <w:tcPr>
            <w:tcW w:w="4234" w:type="dxa"/>
            <w:gridSpan w:val="2"/>
          </w:tcPr>
          <w:p w:rsidR="00FE6CC1" w:rsidRPr="00835363" w:rsidRDefault="00FE6CC1" w:rsidP="005A5745">
            <w:pPr>
              <w:rPr>
                <w:rFonts w:ascii="Times New Roman" w:hAnsi="Times New Roman"/>
                <w:bCs/>
                <w:iCs/>
                <w:color w:val="000000"/>
                <w:lang w:eastAsia="ru-RU"/>
              </w:rPr>
            </w:pP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lastRenderedPageBreak/>
              <w:t>П: воспроиз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 xml:space="preserve">водят по памяти информацию, 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lastRenderedPageBreak/>
              <w:t xml:space="preserve">необходимую для решения учебной задачи; формулируют ответы на вопросы учителя. К: </w:t>
            </w:r>
            <w:r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прини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мают другое мнение и пози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цию, допускают существова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ние различных точек зрения; адекватно используют рече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вые средства для решения различных коммуникатив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ных задач. Р: планируют решение учебной задачи, выстраивают алгоритм дей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ствий; корректируют деятель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ность, вносят изменения в процесс с учетом возник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ших трудностей.</w:t>
            </w:r>
          </w:p>
        </w:tc>
        <w:tc>
          <w:tcPr>
            <w:tcW w:w="2504" w:type="dxa"/>
            <w:gridSpan w:val="2"/>
          </w:tcPr>
          <w:p w:rsidR="00FE6CC1" w:rsidRPr="00835363" w:rsidRDefault="00FE6CC1" w:rsidP="005A5745">
            <w:pPr>
              <w:spacing w:after="0" w:line="240" w:lineRule="auto"/>
              <w:rPr>
                <w:rFonts w:ascii="Times New Roman" w:hAnsi="Times New Roman"/>
                <w:bCs/>
                <w:smallCaps/>
                <w:color w:val="000000"/>
                <w:lang w:eastAsia="ru-RU"/>
              </w:rPr>
            </w:pPr>
            <w:r w:rsidRPr="00835363">
              <w:rPr>
                <w:rFonts w:ascii="Times New Roman" w:hAnsi="Times New Roman"/>
                <w:color w:val="000000"/>
                <w:lang w:eastAsia="ru-RU"/>
              </w:rPr>
              <w:lastRenderedPageBreak/>
              <w:t xml:space="preserve">Выражают свою позицию на уровне 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lastRenderedPageBreak/>
              <w:t>положительного отношения к учеб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ному процессу; проявляют учебно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-познавательный интерес к новому материалу и спо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собам решения но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вой задачи</w:t>
            </w:r>
          </w:p>
        </w:tc>
        <w:tc>
          <w:tcPr>
            <w:tcW w:w="2458" w:type="dxa"/>
            <w:gridSpan w:val="3"/>
          </w:tcPr>
          <w:p w:rsidR="00FE6CC1" w:rsidRPr="00E20271" w:rsidRDefault="00FE6CC1" w:rsidP="005A5745">
            <w:pPr>
              <w:spacing w:after="0" w:line="240" w:lineRule="atLeast"/>
              <w:rPr>
                <w:rFonts w:ascii="Times New Roman" w:hAnsi="Times New Roman"/>
                <w:color w:val="000000"/>
                <w:lang w:eastAsia="ru-RU"/>
              </w:rPr>
            </w:pPr>
            <w:r w:rsidRPr="00E20271">
              <w:rPr>
                <w:rFonts w:ascii="Times New Roman" w:hAnsi="Times New Roman"/>
                <w:color w:val="000000"/>
                <w:lang w:eastAsia="ru-RU"/>
              </w:rPr>
              <w:lastRenderedPageBreak/>
              <w:t xml:space="preserve">читать историческую карту, оперировать </w:t>
            </w:r>
            <w:r w:rsidRPr="00E20271">
              <w:rPr>
                <w:rFonts w:ascii="Times New Roman" w:hAnsi="Times New Roman"/>
                <w:color w:val="000000"/>
                <w:lang w:eastAsia="ru-RU"/>
              </w:rPr>
              <w:lastRenderedPageBreak/>
              <w:t>датами; воспроизводить информацию, содержавшуюся в устном изложении учителя.</w:t>
            </w:r>
          </w:p>
        </w:tc>
        <w:tc>
          <w:tcPr>
            <w:tcW w:w="1134" w:type="dxa"/>
            <w:gridSpan w:val="2"/>
          </w:tcPr>
          <w:p w:rsidR="00FE6CC1" w:rsidRPr="002C549F" w:rsidRDefault="00FE6CC1" w:rsidP="005A5745">
            <w:pPr>
              <w:spacing w:after="0" w:line="240" w:lineRule="auto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proofErr w:type="spellStart"/>
            <w:r w:rsidRPr="002C549F">
              <w:rPr>
                <w:rFonts w:ascii="Times New Roman" w:hAnsi="Times New Roman"/>
                <w:color w:val="000000"/>
                <w:lang w:eastAsia="ru-RU"/>
              </w:rPr>
              <w:lastRenderedPageBreak/>
              <w:t>мультимедиацентр</w:t>
            </w:r>
            <w:proofErr w:type="spellEnd"/>
            <w:r w:rsidRPr="002C549F">
              <w:rPr>
                <w:rFonts w:ascii="Times New Roman" w:hAnsi="Times New Roman"/>
                <w:color w:val="000000"/>
                <w:lang w:eastAsia="ru-RU"/>
              </w:rPr>
              <w:lastRenderedPageBreak/>
              <w:t>, экран, электронная презентация</w:t>
            </w:r>
          </w:p>
        </w:tc>
        <w:tc>
          <w:tcPr>
            <w:tcW w:w="944" w:type="dxa"/>
          </w:tcPr>
          <w:p w:rsidR="00FE6CC1" w:rsidRPr="002C549F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r w:rsidRPr="009B1FE9">
              <w:rPr>
                <w:rFonts w:ascii="Times New Roman" w:hAnsi="Times New Roman"/>
                <w:color w:val="000000"/>
                <w:lang w:eastAsia="ru-RU"/>
              </w:rPr>
              <w:lastRenderedPageBreak/>
              <w:t>§</w:t>
            </w:r>
            <w:r>
              <w:rPr>
                <w:rFonts w:ascii="Times New Roman" w:hAnsi="Times New Roman"/>
                <w:color w:val="000000"/>
                <w:lang w:eastAsia="ru-RU"/>
              </w:rPr>
              <w:t>42</w:t>
            </w:r>
          </w:p>
        </w:tc>
      </w:tr>
      <w:tr w:rsidR="00FE6CC1" w:rsidRPr="002C549F" w:rsidTr="005A5745">
        <w:trPr>
          <w:trHeight w:val="1905"/>
        </w:trPr>
        <w:tc>
          <w:tcPr>
            <w:tcW w:w="549" w:type="dxa"/>
            <w:gridSpan w:val="2"/>
          </w:tcPr>
          <w:p w:rsidR="00FE6CC1" w:rsidRPr="00396B4A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Cs/>
                <w:smallCaps/>
                <w:color w:val="000000"/>
                <w:lang w:val="en-US" w:eastAsia="ru-RU"/>
              </w:rPr>
            </w:pPr>
            <w:r w:rsidRPr="00396B4A">
              <w:rPr>
                <w:rFonts w:ascii="Times New Roman" w:hAnsi="Times New Roman"/>
                <w:bCs/>
                <w:smallCaps/>
                <w:color w:val="000000"/>
                <w:lang w:val="en-US" w:eastAsia="ru-RU"/>
              </w:rPr>
              <w:lastRenderedPageBreak/>
              <w:t>52</w:t>
            </w:r>
          </w:p>
        </w:tc>
        <w:tc>
          <w:tcPr>
            <w:tcW w:w="509" w:type="dxa"/>
          </w:tcPr>
          <w:p w:rsidR="00FE6CC1" w:rsidRPr="002C549F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587" w:type="dxa"/>
          </w:tcPr>
          <w:p w:rsidR="00FE6CC1" w:rsidRPr="002C549F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1983" w:type="dxa"/>
          </w:tcPr>
          <w:p w:rsidR="00FE6CC1" w:rsidRPr="00C67158" w:rsidRDefault="00FE6CC1" w:rsidP="005A5745">
            <w:pPr>
              <w:spacing w:after="0" w:line="240" w:lineRule="atLeast"/>
              <w:rPr>
                <w:rFonts w:ascii="Times New Roman" w:hAnsi="Times New Roman"/>
                <w:color w:val="000000"/>
                <w:lang w:eastAsia="ru-RU"/>
              </w:rPr>
            </w:pPr>
            <w:r w:rsidRPr="00C67158">
              <w:rPr>
                <w:rFonts w:ascii="Times New Roman" w:hAnsi="Times New Roman"/>
                <w:color w:val="000000"/>
                <w:lang w:eastAsia="ru-RU"/>
              </w:rPr>
              <w:t>Древний Египет.</w:t>
            </w:r>
          </w:p>
          <w:p w:rsidR="00FE6CC1" w:rsidRPr="002C549F" w:rsidRDefault="00FE6CC1" w:rsidP="005A5745">
            <w:pPr>
              <w:spacing w:after="0" w:line="240" w:lineRule="atLeast"/>
              <w:rPr>
                <w:rFonts w:ascii="Arial" w:hAnsi="Arial" w:cs="Arial"/>
                <w:color w:val="000000"/>
                <w:lang w:eastAsia="ru-RU"/>
              </w:rPr>
            </w:pPr>
            <w:r w:rsidRPr="00C67158">
              <w:rPr>
                <w:rFonts w:ascii="Times New Roman" w:hAnsi="Times New Roman"/>
                <w:color w:val="000000"/>
                <w:lang w:eastAsia="ru-RU"/>
              </w:rPr>
              <w:t>Контрольный урок</w:t>
            </w:r>
          </w:p>
        </w:tc>
        <w:tc>
          <w:tcPr>
            <w:tcW w:w="1636" w:type="dxa"/>
          </w:tcPr>
          <w:p w:rsidR="00FE6CC1" w:rsidRPr="00E20271" w:rsidRDefault="00FE6CC1" w:rsidP="005A5745">
            <w:pPr>
              <w:rPr>
                <w:rFonts w:ascii="Times New Roman" w:hAnsi="Times New Roman"/>
                <w:lang w:val="en-US"/>
              </w:rPr>
            </w:pPr>
            <w:r w:rsidRPr="00E20271">
              <w:rPr>
                <w:rFonts w:ascii="Times New Roman" w:hAnsi="Times New Roman"/>
              </w:rPr>
              <w:t>Карфаген.</w:t>
            </w:r>
          </w:p>
          <w:p w:rsidR="00FE6CC1" w:rsidRPr="00E20271" w:rsidRDefault="00FE6CC1" w:rsidP="005A5745">
            <w:pPr>
              <w:spacing w:after="0" w:line="270" w:lineRule="atLeast"/>
              <w:ind w:firstLine="284"/>
              <w:jc w:val="both"/>
              <w:rPr>
                <w:rFonts w:ascii="Times New Roman" w:hAnsi="Times New Roman"/>
                <w:i/>
                <w:iCs/>
                <w:color w:val="000000"/>
                <w:lang w:eastAsia="ru-RU"/>
              </w:rPr>
            </w:pPr>
          </w:p>
        </w:tc>
        <w:tc>
          <w:tcPr>
            <w:tcW w:w="4234" w:type="dxa"/>
            <w:gridSpan w:val="2"/>
          </w:tcPr>
          <w:p w:rsidR="00FE6CC1" w:rsidRPr="00835363" w:rsidRDefault="00FE6CC1" w:rsidP="005A5745">
            <w:pPr>
              <w:rPr>
                <w:rFonts w:ascii="Times New Roman" w:hAnsi="Times New Roman"/>
                <w:bCs/>
                <w:iCs/>
                <w:color w:val="000000"/>
                <w:lang w:eastAsia="ru-RU"/>
              </w:rPr>
            </w:pP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П: воспроиз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 xml:space="preserve">водят по памяти информацию, необходимую для решения учебной задачи; формулируют ответы на вопросы учителя. К: </w:t>
            </w:r>
            <w:r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прин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имают другое мнение и пози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цию, допускают существова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ние различных точек зрения; адекватно используют рече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вые средства для решения различных коммуникатив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ных задач. Р: планируют решение учебной задачи, выстраивают алгоритм дей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ствий; корректируют деятель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ность, вносят изменения в процесс с учетом возник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ших трудностей.</w:t>
            </w:r>
          </w:p>
        </w:tc>
        <w:tc>
          <w:tcPr>
            <w:tcW w:w="2504" w:type="dxa"/>
            <w:gridSpan w:val="2"/>
          </w:tcPr>
          <w:p w:rsidR="00FE6CC1" w:rsidRPr="00835363" w:rsidRDefault="00FE6CC1" w:rsidP="005A5745">
            <w:pPr>
              <w:spacing w:after="0" w:line="240" w:lineRule="auto"/>
              <w:rPr>
                <w:rFonts w:ascii="Times New Roman" w:hAnsi="Times New Roman"/>
                <w:bCs/>
                <w:smallCaps/>
                <w:color w:val="000000"/>
                <w:lang w:eastAsia="ru-RU"/>
              </w:rPr>
            </w:pPr>
            <w:r w:rsidRPr="00835363">
              <w:rPr>
                <w:rFonts w:ascii="Times New Roman" w:hAnsi="Times New Roman"/>
                <w:color w:val="000000"/>
                <w:lang w:eastAsia="ru-RU"/>
              </w:rPr>
              <w:t>Выражают свою позицию на уровне положительного отношения к учеб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ному процессу; проявляют учебно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-познавательный интерес к новому материалу и спо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собам решения но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вой задачи</w:t>
            </w:r>
          </w:p>
        </w:tc>
        <w:tc>
          <w:tcPr>
            <w:tcW w:w="2458" w:type="dxa"/>
            <w:gridSpan w:val="3"/>
          </w:tcPr>
          <w:p w:rsidR="00FE6CC1" w:rsidRPr="00E20271" w:rsidRDefault="00FE6CC1" w:rsidP="005A5745">
            <w:pPr>
              <w:spacing w:after="0" w:line="240" w:lineRule="atLeast"/>
              <w:ind w:firstLine="284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E20271">
              <w:rPr>
                <w:rFonts w:ascii="Times New Roman" w:hAnsi="Times New Roman"/>
                <w:color w:val="000000"/>
                <w:lang w:eastAsia="ru-RU"/>
              </w:rPr>
              <w:t>читать историческую карту, оперировать датами; воспроизводить информацию, содержавшуюся в устном изложении учителя</w:t>
            </w:r>
          </w:p>
        </w:tc>
        <w:tc>
          <w:tcPr>
            <w:tcW w:w="1134" w:type="dxa"/>
            <w:gridSpan w:val="2"/>
          </w:tcPr>
          <w:p w:rsidR="00FE6CC1" w:rsidRPr="002C549F" w:rsidRDefault="00FE6CC1" w:rsidP="005A5745">
            <w:pPr>
              <w:spacing w:after="0" w:line="240" w:lineRule="auto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proofErr w:type="spellStart"/>
            <w:r w:rsidRPr="002C549F">
              <w:rPr>
                <w:rFonts w:ascii="Times New Roman" w:hAnsi="Times New Roman"/>
                <w:color w:val="000000"/>
                <w:lang w:eastAsia="ru-RU"/>
              </w:rPr>
              <w:t>мультимедиацентр</w:t>
            </w:r>
            <w:proofErr w:type="spellEnd"/>
            <w:r w:rsidRPr="002C549F">
              <w:rPr>
                <w:rFonts w:ascii="Times New Roman" w:hAnsi="Times New Roman"/>
                <w:color w:val="000000"/>
                <w:lang w:eastAsia="ru-RU"/>
              </w:rPr>
              <w:t>, экран, электронная презентация</w:t>
            </w:r>
          </w:p>
        </w:tc>
        <w:tc>
          <w:tcPr>
            <w:tcW w:w="944" w:type="dxa"/>
          </w:tcPr>
          <w:p w:rsidR="00FE6CC1" w:rsidRPr="002C549F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r w:rsidRPr="009B1FE9">
              <w:rPr>
                <w:rFonts w:ascii="Times New Roman" w:hAnsi="Times New Roman"/>
                <w:color w:val="000000"/>
                <w:lang w:eastAsia="ru-RU"/>
              </w:rPr>
              <w:t>§</w:t>
            </w:r>
            <w:r>
              <w:rPr>
                <w:rFonts w:ascii="Times New Roman" w:hAnsi="Times New Roman"/>
                <w:color w:val="000000"/>
                <w:lang w:eastAsia="ru-RU"/>
              </w:rPr>
              <w:t>43</w:t>
            </w:r>
          </w:p>
        </w:tc>
      </w:tr>
      <w:tr w:rsidR="00FE6CC1" w:rsidRPr="002C549F" w:rsidTr="005A5745">
        <w:tc>
          <w:tcPr>
            <w:tcW w:w="549" w:type="dxa"/>
            <w:gridSpan w:val="2"/>
          </w:tcPr>
          <w:p w:rsidR="00FE6CC1" w:rsidRPr="00396B4A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Cs/>
                <w:smallCaps/>
                <w:color w:val="000000"/>
                <w:lang w:val="en-US" w:eastAsia="ru-RU"/>
              </w:rPr>
            </w:pPr>
            <w:r w:rsidRPr="00396B4A">
              <w:rPr>
                <w:rFonts w:ascii="Times New Roman" w:hAnsi="Times New Roman"/>
                <w:bCs/>
                <w:smallCaps/>
                <w:color w:val="000000"/>
                <w:lang w:val="en-US" w:eastAsia="ru-RU"/>
              </w:rPr>
              <w:t>53</w:t>
            </w:r>
          </w:p>
        </w:tc>
        <w:tc>
          <w:tcPr>
            <w:tcW w:w="509" w:type="dxa"/>
          </w:tcPr>
          <w:p w:rsidR="00FE6CC1" w:rsidRPr="002C549F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587" w:type="dxa"/>
          </w:tcPr>
          <w:p w:rsidR="00FE6CC1" w:rsidRPr="002C549F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1983" w:type="dxa"/>
          </w:tcPr>
          <w:p w:rsidR="00FE6CC1" w:rsidRPr="006E1F8C" w:rsidRDefault="00FE6CC1" w:rsidP="005A5745">
            <w:pPr>
              <w:spacing w:after="0" w:line="240" w:lineRule="atLeast"/>
              <w:rPr>
                <w:rFonts w:ascii="Arial" w:hAnsi="Arial" w:cs="Arial"/>
                <w:color w:val="000000"/>
                <w:lang w:eastAsia="ru-RU"/>
              </w:rPr>
            </w:pPr>
            <w:r w:rsidRPr="006E1F8C">
              <w:rPr>
                <w:rFonts w:ascii="Times New Roman" w:hAnsi="Times New Roman"/>
                <w:color w:val="000000"/>
                <w:lang w:eastAsia="ru-RU"/>
              </w:rPr>
              <w:t>Финикийские мореплаватели</w:t>
            </w:r>
            <w:r>
              <w:rPr>
                <w:rFonts w:ascii="Times New Roman" w:hAnsi="Times New Roman"/>
                <w:color w:val="000000"/>
                <w:lang w:eastAsia="ru-RU"/>
              </w:rPr>
              <w:t>. К</w:t>
            </w:r>
            <w:r w:rsidRPr="006E1F8C">
              <w:rPr>
                <w:rFonts w:ascii="Times New Roman" w:hAnsi="Times New Roman"/>
                <w:color w:val="000000"/>
                <w:lang w:eastAsia="ru-RU"/>
              </w:rPr>
              <w:t>омбинированный</w:t>
            </w:r>
            <w:r>
              <w:rPr>
                <w:rFonts w:ascii="Times New Roman" w:hAnsi="Times New Roman"/>
                <w:color w:val="000000"/>
                <w:lang w:eastAsia="ru-RU"/>
              </w:rPr>
              <w:t xml:space="preserve"> урок.</w:t>
            </w:r>
          </w:p>
        </w:tc>
        <w:tc>
          <w:tcPr>
            <w:tcW w:w="1636" w:type="dxa"/>
          </w:tcPr>
          <w:p w:rsidR="00FE6CC1" w:rsidRPr="00E20271" w:rsidRDefault="00FE6CC1" w:rsidP="005A5745">
            <w:pPr>
              <w:spacing w:after="0" w:line="240" w:lineRule="atLeast"/>
              <w:ind w:firstLine="284"/>
              <w:jc w:val="both"/>
              <w:rPr>
                <w:rFonts w:ascii="Times New Roman" w:hAnsi="Times New Roman"/>
                <w:i/>
                <w:iCs/>
                <w:color w:val="000000"/>
                <w:lang w:eastAsia="ru-RU"/>
              </w:rPr>
            </w:pPr>
            <w:r w:rsidRPr="00E20271">
              <w:rPr>
                <w:rFonts w:ascii="Times New Roman" w:hAnsi="Times New Roman"/>
              </w:rPr>
              <w:t>Ганнибал, Квинт Фабий Максим, битва при Каннах</w:t>
            </w:r>
          </w:p>
        </w:tc>
        <w:tc>
          <w:tcPr>
            <w:tcW w:w="4234" w:type="dxa"/>
            <w:gridSpan w:val="2"/>
          </w:tcPr>
          <w:p w:rsidR="00FE6CC1" w:rsidRPr="00835363" w:rsidRDefault="00FE6CC1" w:rsidP="005A5745">
            <w:pPr>
              <w:rPr>
                <w:rFonts w:ascii="Times New Roman" w:hAnsi="Times New Roman"/>
                <w:bCs/>
                <w:iCs/>
                <w:color w:val="000000"/>
                <w:lang w:eastAsia="ru-RU"/>
              </w:rPr>
            </w:pP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П: устанав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ливают причинно-следствен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ные связи и зависимости между объектами. К: плани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 xml:space="preserve">руют цели и способы взаимодействия; обмениваются мнениями, слушают друг друга, 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lastRenderedPageBreak/>
              <w:t>понимают позицию партнера, в том числе и от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личную от своей, согласовы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вают действия с партнером. Р: принимают и сохраняют учебную задачу; учитывают выделенные учи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телем ориентиры действия</w:t>
            </w:r>
          </w:p>
        </w:tc>
        <w:tc>
          <w:tcPr>
            <w:tcW w:w="2504" w:type="dxa"/>
            <w:gridSpan w:val="2"/>
          </w:tcPr>
          <w:p w:rsidR="00FE6CC1" w:rsidRPr="00835363" w:rsidRDefault="00FE6CC1" w:rsidP="005A5745">
            <w:pPr>
              <w:spacing w:after="0" w:line="240" w:lineRule="auto"/>
              <w:rPr>
                <w:rFonts w:ascii="Times New Roman" w:hAnsi="Times New Roman"/>
                <w:bCs/>
                <w:smallCaps/>
                <w:color w:val="000000"/>
                <w:lang w:eastAsia="ru-RU"/>
              </w:rPr>
            </w:pPr>
            <w:r w:rsidRPr="00835363">
              <w:rPr>
                <w:rFonts w:ascii="Times New Roman" w:hAnsi="Times New Roman"/>
                <w:color w:val="000000"/>
                <w:lang w:eastAsia="ru-RU"/>
              </w:rPr>
              <w:lastRenderedPageBreak/>
              <w:t>Проявляют заинте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ресованность не только в личном успехе, но и в ре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 xml:space="preserve">шении проблемных заданий всей группой; выражают 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lastRenderedPageBreak/>
              <w:t>положительное отношение к про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цессу познания</w:t>
            </w:r>
          </w:p>
        </w:tc>
        <w:tc>
          <w:tcPr>
            <w:tcW w:w="2458" w:type="dxa"/>
            <w:gridSpan w:val="3"/>
          </w:tcPr>
          <w:p w:rsidR="00FE6CC1" w:rsidRPr="00E20271" w:rsidRDefault="00FE6CC1" w:rsidP="005A5745">
            <w:pPr>
              <w:spacing w:after="0" w:line="240" w:lineRule="atLeast"/>
              <w:ind w:firstLine="284"/>
              <w:rPr>
                <w:rFonts w:ascii="Times New Roman" w:hAnsi="Times New Roman"/>
                <w:color w:val="000000"/>
                <w:lang w:eastAsia="ru-RU"/>
              </w:rPr>
            </w:pPr>
            <w:r w:rsidRPr="00E20271">
              <w:rPr>
                <w:rFonts w:ascii="Times New Roman" w:hAnsi="Times New Roman"/>
                <w:color w:val="000000"/>
                <w:lang w:eastAsia="ru-RU"/>
              </w:rPr>
              <w:lastRenderedPageBreak/>
              <w:t xml:space="preserve">работать с историческим источником, текстом учебника и его иллюстрациями использовать </w:t>
            </w:r>
            <w:r w:rsidRPr="00E20271">
              <w:rPr>
                <w:rFonts w:ascii="Times New Roman" w:hAnsi="Times New Roman"/>
                <w:color w:val="000000"/>
                <w:lang w:eastAsia="ru-RU"/>
              </w:rPr>
              <w:lastRenderedPageBreak/>
              <w:t>дополнительные источники информации.</w:t>
            </w:r>
          </w:p>
        </w:tc>
        <w:tc>
          <w:tcPr>
            <w:tcW w:w="1134" w:type="dxa"/>
            <w:gridSpan w:val="2"/>
          </w:tcPr>
          <w:p w:rsidR="00FE6CC1" w:rsidRPr="002C549F" w:rsidRDefault="00FE6CC1" w:rsidP="005A5745">
            <w:pPr>
              <w:spacing w:after="0" w:line="240" w:lineRule="auto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proofErr w:type="spellStart"/>
            <w:r w:rsidRPr="002C549F">
              <w:rPr>
                <w:rFonts w:ascii="Times New Roman" w:hAnsi="Times New Roman"/>
                <w:color w:val="000000"/>
                <w:lang w:eastAsia="ru-RU"/>
              </w:rPr>
              <w:lastRenderedPageBreak/>
              <w:t>мультимедиацентр</w:t>
            </w:r>
            <w:proofErr w:type="spellEnd"/>
            <w:r w:rsidRPr="002C549F">
              <w:rPr>
                <w:rFonts w:ascii="Times New Roman" w:hAnsi="Times New Roman"/>
                <w:color w:val="000000"/>
                <w:lang w:eastAsia="ru-RU"/>
              </w:rPr>
              <w:t>, экран, электронная презента</w:t>
            </w:r>
            <w:r w:rsidRPr="002C549F">
              <w:rPr>
                <w:rFonts w:ascii="Times New Roman" w:hAnsi="Times New Roman"/>
                <w:color w:val="000000"/>
                <w:lang w:eastAsia="ru-RU"/>
              </w:rPr>
              <w:lastRenderedPageBreak/>
              <w:t>ция</w:t>
            </w:r>
          </w:p>
        </w:tc>
        <w:tc>
          <w:tcPr>
            <w:tcW w:w="944" w:type="dxa"/>
          </w:tcPr>
          <w:p w:rsidR="00FE6CC1" w:rsidRPr="002C549F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  <w:lastRenderedPageBreak/>
              <w:t>тест</w:t>
            </w:r>
          </w:p>
        </w:tc>
      </w:tr>
      <w:tr w:rsidR="00FE6CC1" w:rsidRPr="002C549F" w:rsidTr="005A5745">
        <w:tc>
          <w:tcPr>
            <w:tcW w:w="549" w:type="dxa"/>
            <w:gridSpan w:val="2"/>
          </w:tcPr>
          <w:p w:rsidR="00FE6CC1" w:rsidRPr="00396B4A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Cs/>
                <w:smallCaps/>
                <w:color w:val="000000"/>
                <w:lang w:val="en-US" w:eastAsia="ru-RU"/>
              </w:rPr>
            </w:pPr>
            <w:r w:rsidRPr="00396B4A">
              <w:rPr>
                <w:rFonts w:ascii="Times New Roman" w:hAnsi="Times New Roman"/>
                <w:bCs/>
                <w:smallCaps/>
                <w:color w:val="000000"/>
                <w:lang w:val="en-US" w:eastAsia="ru-RU"/>
              </w:rPr>
              <w:lastRenderedPageBreak/>
              <w:t>54</w:t>
            </w:r>
          </w:p>
        </w:tc>
        <w:tc>
          <w:tcPr>
            <w:tcW w:w="509" w:type="dxa"/>
          </w:tcPr>
          <w:p w:rsidR="00FE6CC1" w:rsidRPr="002C549F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587" w:type="dxa"/>
          </w:tcPr>
          <w:p w:rsidR="00FE6CC1" w:rsidRPr="002C549F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1983" w:type="dxa"/>
          </w:tcPr>
          <w:p w:rsidR="00FE6CC1" w:rsidRPr="006E1F8C" w:rsidRDefault="00FE6CC1" w:rsidP="005A5745">
            <w:pPr>
              <w:spacing w:after="0" w:line="240" w:lineRule="atLeast"/>
              <w:rPr>
                <w:rFonts w:ascii="Times New Roman" w:hAnsi="Times New Roman"/>
                <w:color w:val="000000"/>
                <w:lang w:eastAsia="ru-RU"/>
              </w:rPr>
            </w:pPr>
            <w:r w:rsidRPr="006E1F8C">
              <w:rPr>
                <w:rFonts w:ascii="Times New Roman" w:hAnsi="Times New Roman"/>
                <w:color w:val="000000"/>
                <w:lang w:eastAsia="ru-RU"/>
              </w:rPr>
              <w:t>Древняя Палестина.</w:t>
            </w:r>
          </w:p>
          <w:p w:rsidR="00FE6CC1" w:rsidRPr="002C549F" w:rsidRDefault="00FE6CC1" w:rsidP="005A5745">
            <w:pPr>
              <w:spacing w:after="0" w:line="240" w:lineRule="atLeast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К</w:t>
            </w:r>
            <w:r w:rsidRPr="006E1F8C">
              <w:rPr>
                <w:rFonts w:ascii="Times New Roman" w:hAnsi="Times New Roman"/>
                <w:color w:val="000000"/>
                <w:lang w:eastAsia="ru-RU"/>
              </w:rPr>
              <w:t>омбинированный</w:t>
            </w:r>
            <w:r>
              <w:rPr>
                <w:rFonts w:ascii="Times New Roman" w:hAnsi="Times New Roman"/>
                <w:color w:val="000000"/>
                <w:lang w:eastAsia="ru-RU"/>
              </w:rPr>
              <w:t xml:space="preserve"> урок.</w:t>
            </w:r>
          </w:p>
        </w:tc>
        <w:tc>
          <w:tcPr>
            <w:tcW w:w="1636" w:type="dxa"/>
          </w:tcPr>
          <w:p w:rsidR="00FE6CC1" w:rsidRPr="00E20271" w:rsidRDefault="00FE6CC1" w:rsidP="005A5745">
            <w:pPr>
              <w:spacing w:after="0" w:line="270" w:lineRule="atLeast"/>
              <w:rPr>
                <w:rFonts w:ascii="Times New Roman" w:hAnsi="Times New Roman"/>
                <w:i/>
                <w:iCs/>
                <w:color w:val="000000"/>
                <w:lang w:eastAsia="ru-RU"/>
              </w:rPr>
            </w:pPr>
            <w:r w:rsidRPr="00E20271">
              <w:rPr>
                <w:rFonts w:ascii="Times New Roman" w:hAnsi="Times New Roman"/>
              </w:rPr>
              <w:t xml:space="preserve">Разорение крестьян. Земельный закон Тиберия </w:t>
            </w:r>
            <w:proofErr w:type="spellStart"/>
            <w:r w:rsidRPr="00E20271">
              <w:rPr>
                <w:rFonts w:ascii="Times New Roman" w:hAnsi="Times New Roman"/>
              </w:rPr>
              <w:t>Гракха</w:t>
            </w:r>
            <w:proofErr w:type="spellEnd"/>
          </w:p>
        </w:tc>
        <w:tc>
          <w:tcPr>
            <w:tcW w:w="4234" w:type="dxa"/>
            <w:gridSpan w:val="2"/>
          </w:tcPr>
          <w:p w:rsidR="00FE6CC1" w:rsidRPr="00835363" w:rsidRDefault="00FE6CC1" w:rsidP="005A5745">
            <w:pPr>
              <w:rPr>
                <w:rFonts w:ascii="Times New Roman" w:hAnsi="Times New Roman"/>
                <w:lang w:eastAsia="ru-RU"/>
              </w:rPr>
            </w:pP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П: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t xml:space="preserve"> устанав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ливают причинно-следствен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 xml:space="preserve">ные связи и зависимости между объектами. 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Коммуникативные: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t xml:space="preserve"> оформ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ляют диалогические выска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зывания, понимают позицию партнера; вступают в кол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лективное учебное сотруд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ничество.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Р: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t xml:space="preserve"> умеют оце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нивать свою работу на уроке; анализируют эмоциональное состояние, полученное от успешной (неуспешной) деятельности на уроке</w:t>
            </w:r>
          </w:p>
        </w:tc>
        <w:tc>
          <w:tcPr>
            <w:tcW w:w="2504" w:type="dxa"/>
            <w:gridSpan w:val="2"/>
          </w:tcPr>
          <w:p w:rsidR="00FE6CC1" w:rsidRPr="00835363" w:rsidRDefault="00FE6CC1" w:rsidP="005A5745">
            <w:pPr>
              <w:spacing w:after="0" w:line="240" w:lineRule="auto"/>
              <w:rPr>
                <w:rFonts w:ascii="Times New Roman" w:hAnsi="Times New Roman"/>
                <w:bCs/>
                <w:smallCaps/>
                <w:color w:val="000000"/>
                <w:lang w:eastAsia="ru-RU"/>
              </w:rPr>
            </w:pPr>
            <w:r w:rsidRPr="00835363">
              <w:rPr>
                <w:rFonts w:ascii="Times New Roman" w:hAnsi="Times New Roman"/>
                <w:color w:val="000000"/>
                <w:lang w:eastAsia="ru-RU"/>
              </w:rPr>
              <w:t>Проявляют интерес к новому учебному материалу; выра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жают положитель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ное отношение к процессу позна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ния; адекватно по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нимают причины успешности учебной деятельности</w:t>
            </w:r>
          </w:p>
        </w:tc>
        <w:tc>
          <w:tcPr>
            <w:tcW w:w="2458" w:type="dxa"/>
            <w:gridSpan w:val="3"/>
          </w:tcPr>
          <w:p w:rsidR="00FE6CC1" w:rsidRPr="00E20271" w:rsidRDefault="00FE6CC1" w:rsidP="005A5745">
            <w:pPr>
              <w:spacing w:after="0" w:line="240" w:lineRule="atLeast"/>
              <w:rPr>
                <w:rFonts w:ascii="Times New Roman" w:hAnsi="Times New Roman"/>
                <w:color w:val="000000"/>
                <w:lang w:eastAsia="ru-RU"/>
              </w:rPr>
            </w:pPr>
            <w:r w:rsidRPr="00E20271">
              <w:rPr>
                <w:rFonts w:ascii="Times New Roman" w:hAnsi="Times New Roman"/>
                <w:color w:val="000000"/>
                <w:lang w:eastAsia="ru-RU"/>
              </w:rPr>
              <w:t>давать самостоятельную оценку явлениям; анализировать деятельность исторических  лиц.</w:t>
            </w:r>
          </w:p>
        </w:tc>
        <w:tc>
          <w:tcPr>
            <w:tcW w:w="1134" w:type="dxa"/>
            <w:gridSpan w:val="2"/>
          </w:tcPr>
          <w:p w:rsidR="00FE6CC1" w:rsidRPr="002C549F" w:rsidRDefault="00FE6CC1" w:rsidP="005A5745">
            <w:pPr>
              <w:spacing w:after="0" w:line="240" w:lineRule="auto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proofErr w:type="spellStart"/>
            <w:r w:rsidRPr="002C549F">
              <w:rPr>
                <w:rFonts w:ascii="Times New Roman" w:hAnsi="Times New Roman"/>
                <w:color w:val="000000"/>
                <w:lang w:eastAsia="ru-RU"/>
              </w:rPr>
              <w:t>мультимедиацентр</w:t>
            </w:r>
            <w:proofErr w:type="spellEnd"/>
            <w:r w:rsidRPr="002C549F">
              <w:rPr>
                <w:rFonts w:ascii="Times New Roman" w:hAnsi="Times New Roman"/>
                <w:color w:val="000000"/>
                <w:lang w:eastAsia="ru-RU"/>
              </w:rPr>
              <w:t>, экран, электронная презентация</w:t>
            </w:r>
          </w:p>
        </w:tc>
        <w:tc>
          <w:tcPr>
            <w:tcW w:w="944" w:type="dxa"/>
          </w:tcPr>
          <w:p w:rsidR="00FE6CC1" w:rsidRPr="002C549F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r w:rsidRPr="009B1FE9">
              <w:rPr>
                <w:rFonts w:ascii="Times New Roman" w:hAnsi="Times New Roman"/>
                <w:color w:val="000000"/>
                <w:lang w:eastAsia="ru-RU"/>
              </w:rPr>
              <w:t>§</w:t>
            </w:r>
            <w:r>
              <w:rPr>
                <w:rFonts w:ascii="Times New Roman" w:hAnsi="Times New Roman"/>
                <w:color w:val="000000"/>
                <w:lang w:eastAsia="ru-RU"/>
              </w:rPr>
              <w:t>44</w:t>
            </w:r>
          </w:p>
        </w:tc>
      </w:tr>
      <w:tr w:rsidR="00FE6CC1" w:rsidRPr="002C549F" w:rsidTr="005A5745">
        <w:tc>
          <w:tcPr>
            <w:tcW w:w="549" w:type="dxa"/>
            <w:gridSpan w:val="2"/>
          </w:tcPr>
          <w:p w:rsidR="00FE6CC1" w:rsidRPr="00396B4A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Cs/>
                <w:smallCaps/>
                <w:color w:val="000000"/>
                <w:lang w:val="en-US" w:eastAsia="ru-RU"/>
              </w:rPr>
            </w:pPr>
            <w:r w:rsidRPr="00396B4A">
              <w:rPr>
                <w:rFonts w:ascii="Times New Roman" w:hAnsi="Times New Roman"/>
                <w:bCs/>
                <w:smallCaps/>
                <w:color w:val="000000"/>
                <w:lang w:val="en-US" w:eastAsia="ru-RU"/>
              </w:rPr>
              <w:t>55</w:t>
            </w:r>
          </w:p>
        </w:tc>
        <w:tc>
          <w:tcPr>
            <w:tcW w:w="509" w:type="dxa"/>
          </w:tcPr>
          <w:p w:rsidR="00FE6CC1" w:rsidRPr="002C549F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587" w:type="dxa"/>
          </w:tcPr>
          <w:p w:rsidR="00FE6CC1" w:rsidRPr="002C549F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1983" w:type="dxa"/>
          </w:tcPr>
          <w:p w:rsidR="00FE6CC1" w:rsidRDefault="00FE6CC1" w:rsidP="005A5745">
            <w:pPr>
              <w:spacing w:after="0" w:line="240" w:lineRule="atLeast"/>
              <w:rPr>
                <w:rFonts w:ascii="Times New Roman" w:hAnsi="Times New Roman"/>
                <w:color w:val="000000"/>
                <w:lang w:eastAsia="ru-RU"/>
              </w:rPr>
            </w:pPr>
            <w:r w:rsidRPr="006E1F8C">
              <w:rPr>
                <w:rFonts w:ascii="Times New Roman" w:hAnsi="Times New Roman"/>
                <w:color w:val="000000"/>
                <w:lang w:eastAsia="ru-RU"/>
              </w:rPr>
              <w:t>Ассирийская военная держава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FE6CC1" w:rsidRPr="002C549F" w:rsidRDefault="00FE6CC1" w:rsidP="005A5745">
            <w:pPr>
              <w:spacing w:after="0" w:line="240" w:lineRule="atLeast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К</w:t>
            </w:r>
            <w:r w:rsidRPr="006E1F8C">
              <w:rPr>
                <w:rFonts w:ascii="Times New Roman" w:hAnsi="Times New Roman"/>
                <w:color w:val="000000"/>
                <w:lang w:eastAsia="ru-RU"/>
              </w:rPr>
              <w:t>омбинированный</w:t>
            </w:r>
            <w:r>
              <w:rPr>
                <w:rFonts w:ascii="Times New Roman" w:hAnsi="Times New Roman"/>
                <w:color w:val="000000"/>
                <w:lang w:eastAsia="ru-RU"/>
              </w:rPr>
              <w:t xml:space="preserve"> урок.</w:t>
            </w:r>
          </w:p>
        </w:tc>
        <w:tc>
          <w:tcPr>
            <w:tcW w:w="1636" w:type="dxa"/>
          </w:tcPr>
          <w:p w:rsidR="00FE6CC1" w:rsidRPr="00E20271" w:rsidRDefault="00FE6CC1" w:rsidP="005A5745">
            <w:pPr>
              <w:spacing w:after="0" w:line="240" w:lineRule="atLeast"/>
              <w:rPr>
                <w:rFonts w:ascii="Times New Roman" w:hAnsi="Times New Roman"/>
                <w:i/>
                <w:iCs/>
                <w:color w:val="000000"/>
                <w:lang w:eastAsia="ru-RU"/>
              </w:rPr>
            </w:pPr>
            <w:proofErr w:type="spellStart"/>
            <w:r w:rsidRPr="00E20271">
              <w:rPr>
                <w:rFonts w:ascii="Times New Roman" w:hAnsi="Times New Roman"/>
              </w:rPr>
              <w:t>Луций</w:t>
            </w:r>
            <w:proofErr w:type="spellEnd"/>
            <w:r w:rsidRPr="00E20271">
              <w:rPr>
                <w:rFonts w:ascii="Times New Roman" w:hAnsi="Times New Roman"/>
              </w:rPr>
              <w:t xml:space="preserve"> </w:t>
            </w:r>
            <w:proofErr w:type="spellStart"/>
            <w:r w:rsidRPr="00E20271">
              <w:rPr>
                <w:rFonts w:ascii="Times New Roman" w:hAnsi="Times New Roman"/>
              </w:rPr>
              <w:t>Корнелий</w:t>
            </w:r>
            <w:proofErr w:type="spellEnd"/>
            <w:r w:rsidRPr="00E20271">
              <w:rPr>
                <w:rFonts w:ascii="Times New Roman" w:hAnsi="Times New Roman"/>
              </w:rPr>
              <w:t xml:space="preserve"> Сулла. </w:t>
            </w:r>
            <w:proofErr w:type="spellStart"/>
            <w:r w:rsidRPr="00E20271">
              <w:rPr>
                <w:rFonts w:ascii="Times New Roman" w:hAnsi="Times New Roman"/>
              </w:rPr>
              <w:t>Нумидия</w:t>
            </w:r>
            <w:proofErr w:type="spellEnd"/>
            <w:r w:rsidRPr="00E20271">
              <w:rPr>
                <w:rFonts w:ascii="Times New Roman" w:hAnsi="Times New Roman"/>
              </w:rPr>
              <w:t xml:space="preserve">. </w:t>
            </w:r>
            <w:proofErr w:type="spellStart"/>
            <w:r w:rsidRPr="00E20271">
              <w:rPr>
                <w:rFonts w:ascii="Times New Roman" w:hAnsi="Times New Roman"/>
              </w:rPr>
              <w:t>Югурта</w:t>
            </w:r>
            <w:proofErr w:type="spellEnd"/>
            <w:r w:rsidRPr="00E20271">
              <w:rPr>
                <w:rFonts w:ascii="Times New Roman" w:hAnsi="Times New Roman"/>
              </w:rPr>
              <w:t>, Гай Марий. Проскрипции.</w:t>
            </w:r>
          </w:p>
        </w:tc>
        <w:tc>
          <w:tcPr>
            <w:tcW w:w="4234" w:type="dxa"/>
            <w:gridSpan w:val="2"/>
          </w:tcPr>
          <w:p w:rsidR="00FE6CC1" w:rsidRPr="00835363" w:rsidRDefault="00FE6CC1" w:rsidP="005A5745">
            <w:pPr>
              <w:rPr>
                <w:rFonts w:ascii="Times New Roman" w:hAnsi="Times New Roman"/>
                <w:lang w:eastAsia="ru-RU"/>
              </w:rPr>
            </w:pP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П: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t xml:space="preserve"> устанав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ливают причинно-следствен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 xml:space="preserve">ные связи и зависимости между объектами. 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К: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t xml:space="preserve"> оформ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ляют диалогические выска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зывания, понимают позицию партнера; вступают в кол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лективное учебное сотруд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ничество.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Р: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t xml:space="preserve"> умеют оце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нивать свою работу на уроке; анализируют эмоциональное состояние, полученное от успешной (неуспешной) деятельности на уроке</w:t>
            </w:r>
          </w:p>
        </w:tc>
        <w:tc>
          <w:tcPr>
            <w:tcW w:w="2504" w:type="dxa"/>
            <w:gridSpan w:val="2"/>
          </w:tcPr>
          <w:p w:rsidR="00FE6CC1" w:rsidRPr="00835363" w:rsidRDefault="00FE6CC1" w:rsidP="005A5745">
            <w:pPr>
              <w:spacing w:after="0" w:line="240" w:lineRule="auto"/>
              <w:rPr>
                <w:rFonts w:ascii="Times New Roman" w:hAnsi="Times New Roman"/>
                <w:bCs/>
                <w:smallCaps/>
                <w:color w:val="000000"/>
                <w:lang w:eastAsia="ru-RU"/>
              </w:rPr>
            </w:pPr>
            <w:r w:rsidRPr="00835363">
              <w:rPr>
                <w:rFonts w:ascii="Times New Roman" w:hAnsi="Times New Roman"/>
                <w:color w:val="000000"/>
                <w:lang w:eastAsia="ru-RU"/>
              </w:rPr>
              <w:t>Проявляют интерес к новому учебному материалу; выра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жают положитель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ное отношение к процессу позна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ния; адекватно по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нимают причины успешности учебной деятельности</w:t>
            </w:r>
          </w:p>
        </w:tc>
        <w:tc>
          <w:tcPr>
            <w:tcW w:w="2458" w:type="dxa"/>
            <w:gridSpan w:val="3"/>
          </w:tcPr>
          <w:p w:rsidR="00FE6CC1" w:rsidRPr="00E20271" w:rsidRDefault="00FE6CC1" w:rsidP="005A5745">
            <w:pPr>
              <w:spacing w:after="0" w:line="240" w:lineRule="atLeast"/>
              <w:rPr>
                <w:rFonts w:ascii="Times New Roman" w:hAnsi="Times New Roman"/>
                <w:color w:val="000000"/>
                <w:lang w:eastAsia="ru-RU"/>
              </w:rPr>
            </w:pPr>
            <w:r w:rsidRPr="00E20271">
              <w:rPr>
                <w:rFonts w:ascii="Times New Roman" w:hAnsi="Times New Roman"/>
                <w:color w:val="000000"/>
                <w:lang w:eastAsia="ru-RU"/>
              </w:rPr>
              <w:t>давать самостоятельную оценку явлениям; анализировать деятельность исторических  лиц.</w:t>
            </w:r>
          </w:p>
        </w:tc>
        <w:tc>
          <w:tcPr>
            <w:tcW w:w="1134" w:type="dxa"/>
            <w:gridSpan w:val="2"/>
          </w:tcPr>
          <w:p w:rsidR="00FE6CC1" w:rsidRPr="002C549F" w:rsidRDefault="00FE6CC1" w:rsidP="005A5745">
            <w:pPr>
              <w:spacing w:after="0" w:line="240" w:lineRule="auto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proofErr w:type="spellStart"/>
            <w:r w:rsidRPr="002C549F">
              <w:rPr>
                <w:rFonts w:ascii="Times New Roman" w:hAnsi="Times New Roman"/>
                <w:color w:val="000000"/>
                <w:lang w:eastAsia="ru-RU"/>
              </w:rPr>
              <w:t>мультимедиацентр</w:t>
            </w:r>
            <w:proofErr w:type="spellEnd"/>
            <w:r w:rsidRPr="002C549F">
              <w:rPr>
                <w:rFonts w:ascii="Times New Roman" w:hAnsi="Times New Roman"/>
                <w:color w:val="000000"/>
                <w:lang w:eastAsia="ru-RU"/>
              </w:rPr>
              <w:t>, экран, электронная презентация</w:t>
            </w:r>
          </w:p>
        </w:tc>
        <w:tc>
          <w:tcPr>
            <w:tcW w:w="944" w:type="dxa"/>
          </w:tcPr>
          <w:p w:rsidR="00FE6CC1" w:rsidRPr="002C549F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r w:rsidRPr="009B1FE9">
              <w:rPr>
                <w:rFonts w:ascii="Times New Roman" w:hAnsi="Times New Roman"/>
                <w:color w:val="000000"/>
                <w:lang w:eastAsia="ru-RU"/>
              </w:rPr>
              <w:t>§</w:t>
            </w:r>
            <w:r>
              <w:rPr>
                <w:rFonts w:ascii="Times New Roman" w:hAnsi="Times New Roman"/>
                <w:color w:val="000000"/>
                <w:lang w:eastAsia="ru-RU"/>
              </w:rPr>
              <w:t>45</w:t>
            </w:r>
          </w:p>
        </w:tc>
      </w:tr>
      <w:tr w:rsidR="00FE6CC1" w:rsidRPr="002C549F" w:rsidTr="005A5745">
        <w:tc>
          <w:tcPr>
            <w:tcW w:w="549" w:type="dxa"/>
            <w:gridSpan w:val="2"/>
          </w:tcPr>
          <w:p w:rsidR="00FE6CC1" w:rsidRPr="00396B4A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Cs/>
                <w:smallCaps/>
                <w:color w:val="000000"/>
                <w:lang w:val="en-US" w:eastAsia="ru-RU"/>
              </w:rPr>
            </w:pPr>
            <w:r w:rsidRPr="00396B4A">
              <w:rPr>
                <w:rFonts w:ascii="Times New Roman" w:hAnsi="Times New Roman"/>
                <w:bCs/>
                <w:smallCaps/>
                <w:color w:val="000000"/>
                <w:lang w:val="en-US" w:eastAsia="ru-RU"/>
              </w:rPr>
              <w:t>56</w:t>
            </w:r>
          </w:p>
        </w:tc>
        <w:tc>
          <w:tcPr>
            <w:tcW w:w="509" w:type="dxa"/>
          </w:tcPr>
          <w:p w:rsidR="00FE6CC1" w:rsidRPr="002C549F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587" w:type="dxa"/>
          </w:tcPr>
          <w:p w:rsidR="00FE6CC1" w:rsidRPr="002C549F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1983" w:type="dxa"/>
          </w:tcPr>
          <w:p w:rsidR="00FE6CC1" w:rsidRDefault="00FE6CC1" w:rsidP="005A5745">
            <w:pPr>
              <w:spacing w:after="0" w:line="240" w:lineRule="atLeast"/>
              <w:rPr>
                <w:rFonts w:ascii="Times New Roman" w:hAnsi="Times New Roman"/>
                <w:color w:val="000000"/>
                <w:lang w:eastAsia="ru-RU"/>
              </w:rPr>
            </w:pPr>
            <w:r w:rsidRPr="006E1F8C">
              <w:rPr>
                <w:rFonts w:ascii="Times New Roman" w:hAnsi="Times New Roman"/>
                <w:color w:val="000000"/>
                <w:lang w:eastAsia="ru-RU"/>
              </w:rPr>
              <w:t>Победители Ассирии</w:t>
            </w:r>
            <w:r>
              <w:rPr>
                <w:rFonts w:ascii="Times New Roman" w:hAnsi="Times New Roman"/>
                <w:color w:val="000000"/>
                <w:lang w:eastAsia="ru-RU"/>
              </w:rPr>
              <w:t>.</w:t>
            </w:r>
          </w:p>
          <w:p w:rsidR="00FE6CC1" w:rsidRPr="006E1F8C" w:rsidRDefault="00FE6CC1" w:rsidP="005A5745">
            <w:pPr>
              <w:spacing w:after="0" w:line="240" w:lineRule="atLeast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К</w:t>
            </w:r>
            <w:r w:rsidRPr="006E1F8C">
              <w:rPr>
                <w:rFonts w:ascii="Times New Roman" w:hAnsi="Times New Roman"/>
                <w:color w:val="000000"/>
                <w:lang w:eastAsia="ru-RU"/>
              </w:rPr>
              <w:t>омбинированный</w:t>
            </w:r>
            <w:r>
              <w:rPr>
                <w:rFonts w:ascii="Times New Roman" w:hAnsi="Times New Roman"/>
                <w:color w:val="000000"/>
                <w:lang w:eastAsia="ru-RU"/>
              </w:rPr>
              <w:t xml:space="preserve"> урок.</w:t>
            </w:r>
          </w:p>
        </w:tc>
        <w:tc>
          <w:tcPr>
            <w:tcW w:w="1636" w:type="dxa"/>
          </w:tcPr>
          <w:p w:rsidR="00FE6CC1" w:rsidRPr="00E20271" w:rsidRDefault="00FE6CC1" w:rsidP="005A5745">
            <w:pPr>
              <w:spacing w:after="0" w:line="270" w:lineRule="atLeast"/>
              <w:rPr>
                <w:rFonts w:ascii="Times New Roman" w:hAnsi="Times New Roman"/>
                <w:i/>
                <w:iCs/>
                <w:color w:val="000000"/>
                <w:lang w:eastAsia="ru-RU"/>
              </w:rPr>
            </w:pPr>
            <w:r w:rsidRPr="00E20271">
              <w:rPr>
                <w:rFonts w:ascii="Times New Roman" w:hAnsi="Times New Roman"/>
              </w:rPr>
              <w:t xml:space="preserve">Рабство в Риме. Гладиаторы, амфитеатр. </w:t>
            </w:r>
            <w:r w:rsidRPr="00E20271">
              <w:rPr>
                <w:rFonts w:ascii="Times New Roman" w:hAnsi="Times New Roman"/>
              </w:rPr>
              <w:lastRenderedPageBreak/>
              <w:t>Спартак.</w:t>
            </w:r>
          </w:p>
        </w:tc>
        <w:tc>
          <w:tcPr>
            <w:tcW w:w="4234" w:type="dxa"/>
            <w:gridSpan w:val="2"/>
          </w:tcPr>
          <w:p w:rsidR="00FE6CC1" w:rsidRPr="00835363" w:rsidRDefault="00FE6CC1" w:rsidP="005A5745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lastRenderedPageBreak/>
              <w:t>П: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t xml:space="preserve"> выявляют особенности и признаки объ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 xml:space="preserve">ектов; приводят примеры в качестве доказательства выдвигаемых положений 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lastRenderedPageBreak/>
              <w:t>К: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t xml:space="preserve"> взаимо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действуют в ходе групповой работы, ведут диалог, участ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вуют в дискуссии; принимают другое мнение и позицию, до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пускают существование раз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 xml:space="preserve">личных точек зрения. 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Р: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t xml:space="preserve"> прогнози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руют результаты уровня ус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воения изучаемого материа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ла; принимают и сохраняют учебную задачу.</w:t>
            </w:r>
          </w:p>
        </w:tc>
        <w:tc>
          <w:tcPr>
            <w:tcW w:w="2504" w:type="dxa"/>
            <w:gridSpan w:val="2"/>
          </w:tcPr>
          <w:p w:rsidR="00FE6CC1" w:rsidRPr="00835363" w:rsidRDefault="00FE6CC1" w:rsidP="005A5745">
            <w:pPr>
              <w:spacing w:after="0" w:line="240" w:lineRule="auto"/>
              <w:rPr>
                <w:rFonts w:ascii="Times New Roman" w:hAnsi="Times New Roman"/>
                <w:bCs/>
                <w:smallCaps/>
                <w:color w:val="000000"/>
                <w:lang w:eastAsia="ru-RU"/>
              </w:rPr>
            </w:pPr>
            <w:r w:rsidRPr="00835363">
              <w:rPr>
                <w:rFonts w:ascii="Times New Roman" w:hAnsi="Times New Roman"/>
                <w:color w:val="000000"/>
                <w:lang w:eastAsia="ru-RU"/>
              </w:rPr>
              <w:lastRenderedPageBreak/>
              <w:t>Сохраняют моти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вацию к учебной деятельности; про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 xml:space="preserve">являют интерес к 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lastRenderedPageBreak/>
              <w:t>новому учебному материалу; выра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жают положитель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ное отношение к процессу позна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ния; адекватно по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нимают причины успешности учебной деятельности</w:t>
            </w:r>
          </w:p>
        </w:tc>
        <w:tc>
          <w:tcPr>
            <w:tcW w:w="2458" w:type="dxa"/>
            <w:gridSpan w:val="3"/>
          </w:tcPr>
          <w:p w:rsidR="00FE6CC1" w:rsidRPr="00E20271" w:rsidRDefault="00FE6CC1" w:rsidP="005A5745">
            <w:pPr>
              <w:spacing w:after="0" w:line="240" w:lineRule="atLeast"/>
              <w:rPr>
                <w:rFonts w:ascii="Times New Roman" w:hAnsi="Times New Roman"/>
                <w:color w:val="000000"/>
                <w:lang w:eastAsia="ru-RU"/>
              </w:rPr>
            </w:pPr>
            <w:r w:rsidRPr="00E20271">
              <w:rPr>
                <w:rFonts w:ascii="Times New Roman" w:hAnsi="Times New Roman"/>
                <w:color w:val="000000"/>
                <w:lang w:eastAsia="ru-RU"/>
              </w:rPr>
              <w:lastRenderedPageBreak/>
              <w:t>пересказывать текст учебника, уметь читать историческую карту.</w:t>
            </w:r>
          </w:p>
        </w:tc>
        <w:tc>
          <w:tcPr>
            <w:tcW w:w="1134" w:type="dxa"/>
            <w:gridSpan w:val="2"/>
          </w:tcPr>
          <w:p w:rsidR="00FE6CC1" w:rsidRPr="002C549F" w:rsidRDefault="00FE6CC1" w:rsidP="005A5745">
            <w:pPr>
              <w:spacing w:after="0" w:line="240" w:lineRule="auto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proofErr w:type="spellStart"/>
            <w:r w:rsidRPr="002C549F">
              <w:rPr>
                <w:rFonts w:ascii="Times New Roman" w:hAnsi="Times New Roman"/>
                <w:color w:val="000000"/>
                <w:lang w:eastAsia="ru-RU"/>
              </w:rPr>
              <w:t>мультимедиацентр</w:t>
            </w:r>
            <w:proofErr w:type="spellEnd"/>
            <w:r w:rsidRPr="002C549F">
              <w:rPr>
                <w:rFonts w:ascii="Times New Roman" w:hAnsi="Times New Roman"/>
                <w:color w:val="000000"/>
                <w:lang w:eastAsia="ru-RU"/>
              </w:rPr>
              <w:t>, экран, электрон</w:t>
            </w:r>
            <w:r w:rsidRPr="002C549F">
              <w:rPr>
                <w:rFonts w:ascii="Times New Roman" w:hAnsi="Times New Roman"/>
                <w:color w:val="000000"/>
                <w:lang w:eastAsia="ru-RU"/>
              </w:rPr>
              <w:lastRenderedPageBreak/>
              <w:t>ная презентация</w:t>
            </w:r>
          </w:p>
        </w:tc>
        <w:tc>
          <w:tcPr>
            <w:tcW w:w="944" w:type="dxa"/>
          </w:tcPr>
          <w:p w:rsidR="00FE6CC1" w:rsidRPr="002C549F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r w:rsidRPr="009B1FE9">
              <w:rPr>
                <w:rFonts w:ascii="Times New Roman" w:hAnsi="Times New Roman"/>
                <w:color w:val="000000"/>
                <w:lang w:eastAsia="ru-RU"/>
              </w:rPr>
              <w:lastRenderedPageBreak/>
              <w:t>§</w:t>
            </w:r>
            <w:r>
              <w:rPr>
                <w:rFonts w:ascii="Times New Roman" w:hAnsi="Times New Roman"/>
                <w:color w:val="000000"/>
                <w:lang w:eastAsia="ru-RU"/>
              </w:rPr>
              <w:t>46</w:t>
            </w:r>
          </w:p>
        </w:tc>
      </w:tr>
      <w:tr w:rsidR="00FE6CC1" w:rsidRPr="002C549F" w:rsidTr="005A5745">
        <w:tc>
          <w:tcPr>
            <w:tcW w:w="549" w:type="dxa"/>
            <w:gridSpan w:val="2"/>
          </w:tcPr>
          <w:p w:rsidR="00FE6CC1" w:rsidRPr="00396B4A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Cs/>
                <w:smallCaps/>
                <w:color w:val="000000"/>
                <w:lang w:val="en-US" w:eastAsia="ru-RU"/>
              </w:rPr>
            </w:pPr>
            <w:r w:rsidRPr="00396B4A">
              <w:rPr>
                <w:rFonts w:ascii="Times New Roman" w:hAnsi="Times New Roman"/>
                <w:bCs/>
                <w:smallCaps/>
                <w:color w:val="000000"/>
                <w:lang w:val="en-US" w:eastAsia="ru-RU"/>
              </w:rPr>
              <w:lastRenderedPageBreak/>
              <w:t>57</w:t>
            </w:r>
          </w:p>
        </w:tc>
        <w:tc>
          <w:tcPr>
            <w:tcW w:w="509" w:type="dxa"/>
          </w:tcPr>
          <w:p w:rsidR="00FE6CC1" w:rsidRPr="002C549F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587" w:type="dxa"/>
          </w:tcPr>
          <w:p w:rsidR="00FE6CC1" w:rsidRPr="002C549F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1983" w:type="dxa"/>
          </w:tcPr>
          <w:p w:rsidR="00FE6CC1" w:rsidRPr="006E1F8C" w:rsidRDefault="00FE6CC1" w:rsidP="005A5745">
            <w:pPr>
              <w:spacing w:after="0" w:line="240" w:lineRule="atLeast"/>
              <w:rPr>
                <w:rFonts w:ascii="Arial" w:hAnsi="Arial" w:cs="Arial"/>
                <w:color w:val="000000"/>
                <w:lang w:eastAsia="ru-RU"/>
              </w:rPr>
            </w:pPr>
            <w:r w:rsidRPr="006E1F8C">
              <w:rPr>
                <w:rFonts w:ascii="Times New Roman" w:hAnsi="Times New Roman"/>
                <w:color w:val="000000"/>
                <w:lang w:eastAsia="ru-RU"/>
              </w:rPr>
              <w:t>Западная Азия и век железный Контрольный урок</w:t>
            </w:r>
          </w:p>
        </w:tc>
        <w:tc>
          <w:tcPr>
            <w:tcW w:w="1636" w:type="dxa"/>
          </w:tcPr>
          <w:p w:rsidR="00FE6CC1" w:rsidRPr="00E20271" w:rsidRDefault="00FE6CC1" w:rsidP="005A5745">
            <w:pPr>
              <w:spacing w:after="0" w:line="270" w:lineRule="atLeast"/>
              <w:rPr>
                <w:rFonts w:ascii="Times New Roman" w:hAnsi="Times New Roman"/>
              </w:rPr>
            </w:pPr>
            <w:r w:rsidRPr="00E20271">
              <w:rPr>
                <w:rFonts w:ascii="Times New Roman" w:hAnsi="Times New Roman"/>
              </w:rPr>
              <w:t>Марк Красс, Гай Юлий Цезарь,</w:t>
            </w:r>
          </w:p>
          <w:p w:rsidR="00FE6CC1" w:rsidRPr="00E20271" w:rsidRDefault="00FE6CC1" w:rsidP="005A5745">
            <w:pPr>
              <w:spacing w:after="0" w:line="270" w:lineRule="atLeast"/>
              <w:rPr>
                <w:rFonts w:ascii="Times New Roman" w:hAnsi="Times New Roman"/>
                <w:i/>
                <w:iCs/>
                <w:color w:val="000000"/>
                <w:lang w:eastAsia="ru-RU"/>
              </w:rPr>
            </w:pPr>
            <w:r w:rsidRPr="00E20271">
              <w:rPr>
                <w:rFonts w:ascii="Times New Roman" w:hAnsi="Times New Roman"/>
              </w:rPr>
              <w:t>триумвират. Река Рубикон. Парфянское царство.</w:t>
            </w:r>
          </w:p>
        </w:tc>
        <w:tc>
          <w:tcPr>
            <w:tcW w:w="4234" w:type="dxa"/>
            <w:gridSpan w:val="2"/>
          </w:tcPr>
          <w:p w:rsidR="00FE6CC1" w:rsidRPr="00ED330F" w:rsidRDefault="00FE6CC1" w:rsidP="005A5745">
            <w:pPr>
              <w:rPr>
                <w:rFonts w:ascii="Times New Roman" w:hAnsi="Times New Roman"/>
                <w:lang w:eastAsia="ru-RU"/>
              </w:rPr>
            </w:pP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П: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t xml:space="preserve"> воспроиз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водят по памяти инфор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мацию, необходимую для решения учебной задачи; формулируют ответы на во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просы учителя.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К: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t xml:space="preserve"> прини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мают другое мнение и пози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цию, допускают существо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вание различных точек зре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ния; адекватно используют речевые средства для реше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ния различных коммуника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тивных задач.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Р: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t xml:space="preserve"> планируют решение учебной задачи, выстраивают алгоритм дей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ствий; корректируют деятель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ность, вносят изменения в процесс с учетом возник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ших трудностей.</w:t>
            </w:r>
          </w:p>
        </w:tc>
        <w:tc>
          <w:tcPr>
            <w:tcW w:w="2504" w:type="dxa"/>
            <w:gridSpan w:val="2"/>
          </w:tcPr>
          <w:p w:rsidR="00FE6CC1" w:rsidRPr="00835363" w:rsidRDefault="00FE6CC1" w:rsidP="005A5745">
            <w:pPr>
              <w:spacing w:after="0" w:line="240" w:lineRule="auto"/>
              <w:rPr>
                <w:rFonts w:ascii="Times New Roman" w:hAnsi="Times New Roman"/>
                <w:bCs/>
                <w:smallCaps/>
                <w:color w:val="000000"/>
                <w:lang w:eastAsia="ru-RU"/>
              </w:rPr>
            </w:pPr>
            <w:r w:rsidRPr="00835363">
              <w:rPr>
                <w:rFonts w:ascii="Times New Roman" w:hAnsi="Times New Roman"/>
                <w:color w:val="000000"/>
                <w:lang w:eastAsia="ru-RU"/>
              </w:rPr>
              <w:t>Выражают свою позицию на уровне положительного отношения к учеб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ному процессу; проявляют учебно-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познавательный интерес к новому материалу и спо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собам решения новой задачи</w:t>
            </w:r>
          </w:p>
        </w:tc>
        <w:tc>
          <w:tcPr>
            <w:tcW w:w="2458" w:type="dxa"/>
            <w:gridSpan w:val="3"/>
          </w:tcPr>
          <w:p w:rsidR="00FE6CC1" w:rsidRPr="00E20271" w:rsidRDefault="00FE6CC1" w:rsidP="005A5745">
            <w:pPr>
              <w:spacing w:after="0" w:line="240" w:lineRule="atLeast"/>
              <w:rPr>
                <w:rFonts w:ascii="Times New Roman" w:hAnsi="Times New Roman"/>
                <w:color w:val="000000"/>
                <w:lang w:eastAsia="ru-RU"/>
              </w:rPr>
            </w:pPr>
            <w:r w:rsidRPr="00E20271">
              <w:rPr>
                <w:rFonts w:ascii="Times New Roman" w:hAnsi="Times New Roman"/>
                <w:color w:val="000000"/>
                <w:lang w:eastAsia="ru-RU"/>
              </w:rPr>
              <w:t>пересказывать текст учебника, уметь читать историческую карту, работать с терминами и понятиями.</w:t>
            </w:r>
          </w:p>
        </w:tc>
        <w:tc>
          <w:tcPr>
            <w:tcW w:w="1134" w:type="dxa"/>
            <w:gridSpan w:val="2"/>
          </w:tcPr>
          <w:p w:rsidR="00FE6CC1" w:rsidRPr="002C549F" w:rsidRDefault="00FE6CC1" w:rsidP="005A5745">
            <w:pPr>
              <w:spacing w:after="0" w:line="240" w:lineRule="auto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proofErr w:type="spellStart"/>
            <w:r w:rsidRPr="002C549F">
              <w:rPr>
                <w:rFonts w:ascii="Times New Roman" w:hAnsi="Times New Roman"/>
                <w:color w:val="000000"/>
                <w:lang w:eastAsia="ru-RU"/>
              </w:rPr>
              <w:t>мультимедиацентр</w:t>
            </w:r>
            <w:proofErr w:type="spellEnd"/>
            <w:r w:rsidRPr="002C549F">
              <w:rPr>
                <w:rFonts w:ascii="Times New Roman" w:hAnsi="Times New Roman"/>
                <w:color w:val="000000"/>
                <w:lang w:eastAsia="ru-RU"/>
              </w:rPr>
              <w:t>, экран, электронная презентация</w:t>
            </w:r>
          </w:p>
        </w:tc>
        <w:tc>
          <w:tcPr>
            <w:tcW w:w="944" w:type="dxa"/>
          </w:tcPr>
          <w:p w:rsidR="00FE6CC1" w:rsidRPr="002C549F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r w:rsidRPr="009B1FE9">
              <w:rPr>
                <w:rFonts w:ascii="Times New Roman" w:hAnsi="Times New Roman"/>
                <w:color w:val="000000"/>
                <w:lang w:eastAsia="ru-RU"/>
              </w:rPr>
              <w:t>§</w:t>
            </w:r>
            <w:r>
              <w:rPr>
                <w:rFonts w:ascii="Times New Roman" w:hAnsi="Times New Roman"/>
                <w:color w:val="000000"/>
                <w:lang w:eastAsia="ru-RU"/>
              </w:rPr>
              <w:t>47</w:t>
            </w:r>
          </w:p>
        </w:tc>
      </w:tr>
      <w:tr w:rsidR="00FE6CC1" w:rsidRPr="002C549F" w:rsidTr="005A5745">
        <w:tc>
          <w:tcPr>
            <w:tcW w:w="549" w:type="dxa"/>
            <w:gridSpan w:val="2"/>
          </w:tcPr>
          <w:p w:rsidR="00FE6CC1" w:rsidRPr="00396B4A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Cs/>
                <w:smallCaps/>
                <w:color w:val="000000"/>
                <w:lang w:val="en-US" w:eastAsia="ru-RU"/>
              </w:rPr>
            </w:pPr>
            <w:r w:rsidRPr="00396B4A">
              <w:rPr>
                <w:rFonts w:ascii="Times New Roman" w:hAnsi="Times New Roman"/>
                <w:bCs/>
                <w:smallCaps/>
                <w:color w:val="000000"/>
                <w:lang w:val="en-US" w:eastAsia="ru-RU"/>
              </w:rPr>
              <w:t>58</w:t>
            </w:r>
          </w:p>
        </w:tc>
        <w:tc>
          <w:tcPr>
            <w:tcW w:w="509" w:type="dxa"/>
          </w:tcPr>
          <w:p w:rsidR="00FE6CC1" w:rsidRPr="002C549F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587" w:type="dxa"/>
          </w:tcPr>
          <w:p w:rsidR="00FE6CC1" w:rsidRPr="002C549F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1983" w:type="dxa"/>
          </w:tcPr>
          <w:p w:rsidR="00FE6CC1" w:rsidRPr="006E1F8C" w:rsidRDefault="00FE6CC1" w:rsidP="005A5745">
            <w:pPr>
              <w:spacing w:after="0" w:line="240" w:lineRule="atLeast"/>
              <w:rPr>
                <w:rFonts w:ascii="Times New Roman" w:hAnsi="Times New Roman"/>
                <w:color w:val="000000"/>
                <w:lang w:eastAsia="ru-RU"/>
              </w:rPr>
            </w:pPr>
            <w:r w:rsidRPr="006E1F8C">
              <w:rPr>
                <w:rFonts w:ascii="Times New Roman" w:hAnsi="Times New Roman"/>
                <w:color w:val="000000"/>
                <w:lang w:eastAsia="ru-RU"/>
              </w:rPr>
              <w:t xml:space="preserve">Образование державы </w:t>
            </w:r>
            <w:proofErr w:type="spellStart"/>
            <w:r w:rsidRPr="006E1F8C">
              <w:rPr>
                <w:rFonts w:ascii="Times New Roman" w:hAnsi="Times New Roman"/>
                <w:color w:val="000000"/>
                <w:lang w:eastAsia="ru-RU"/>
              </w:rPr>
              <w:t>Маурьев</w:t>
            </w:r>
            <w:proofErr w:type="spellEnd"/>
            <w:r w:rsidRPr="006E1F8C">
              <w:rPr>
                <w:rFonts w:ascii="Times New Roman" w:hAnsi="Times New Roman"/>
                <w:color w:val="000000"/>
                <w:lang w:eastAsia="ru-RU"/>
              </w:rPr>
              <w:t xml:space="preserve"> в </w:t>
            </w:r>
            <w:proofErr w:type="spellStart"/>
            <w:r w:rsidRPr="006E1F8C">
              <w:rPr>
                <w:rFonts w:ascii="Times New Roman" w:hAnsi="Times New Roman"/>
                <w:color w:val="000000"/>
                <w:lang w:eastAsia="ru-RU"/>
              </w:rPr>
              <w:t>Индиию</w:t>
            </w:r>
            <w:proofErr w:type="spellEnd"/>
          </w:p>
          <w:p w:rsidR="00FE6CC1" w:rsidRPr="001907A3" w:rsidRDefault="00FE6CC1" w:rsidP="005A5745">
            <w:pPr>
              <w:spacing w:after="0" w:line="240" w:lineRule="atLeast"/>
              <w:rPr>
                <w:rFonts w:ascii="Arial" w:hAnsi="Arial" w:cs="Arial"/>
                <w:color w:val="000000"/>
                <w:lang w:eastAsia="ru-RU"/>
              </w:rPr>
            </w:pPr>
            <w:r w:rsidRPr="006E1F8C">
              <w:rPr>
                <w:rFonts w:ascii="Times New Roman" w:hAnsi="Times New Roman"/>
                <w:color w:val="000000"/>
                <w:lang w:eastAsia="ru-RU"/>
              </w:rPr>
              <w:t>Комбинированный урок</w:t>
            </w:r>
          </w:p>
        </w:tc>
        <w:tc>
          <w:tcPr>
            <w:tcW w:w="1636" w:type="dxa"/>
          </w:tcPr>
          <w:p w:rsidR="00FE6CC1" w:rsidRPr="00E20271" w:rsidRDefault="00FE6CC1" w:rsidP="005A5745">
            <w:pPr>
              <w:spacing w:after="0" w:line="270" w:lineRule="atLeast"/>
              <w:rPr>
                <w:rFonts w:ascii="Times New Roman" w:hAnsi="Times New Roman"/>
                <w:i/>
                <w:iCs/>
                <w:color w:val="000000"/>
                <w:lang w:eastAsia="ru-RU"/>
              </w:rPr>
            </w:pPr>
            <w:r w:rsidRPr="00E20271">
              <w:rPr>
                <w:rFonts w:ascii="Times New Roman" w:hAnsi="Times New Roman"/>
              </w:rPr>
              <w:t>Республика, консул Марк Антоний, империя.</w:t>
            </w:r>
          </w:p>
        </w:tc>
        <w:tc>
          <w:tcPr>
            <w:tcW w:w="4234" w:type="dxa"/>
            <w:gridSpan w:val="2"/>
          </w:tcPr>
          <w:p w:rsidR="00FE6CC1" w:rsidRPr="00835363" w:rsidRDefault="00FE6CC1" w:rsidP="005A5745">
            <w:pPr>
              <w:rPr>
                <w:rFonts w:ascii="Times New Roman" w:hAnsi="Times New Roman"/>
                <w:bCs/>
                <w:iCs/>
                <w:color w:val="000000"/>
                <w:lang w:eastAsia="ru-RU"/>
              </w:rPr>
            </w:pP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П: устанав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ливают причинно-следственные связи и зависимости между объектами.К: плани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руют цели и способы взаи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модействия; обмениваются мнениями, слушают друг друга, понимают позицию партнера, в том числе и от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личную от своей, согласовы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 xml:space="preserve">вают действия с партнером. </w:t>
            </w:r>
            <w:r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 xml:space="preserve">                                                          Р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 xml:space="preserve">: принимают и сохраняют учебную 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lastRenderedPageBreak/>
              <w:t>задачу; учитывают выделенные учи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телем ориентиры действия</w:t>
            </w:r>
          </w:p>
        </w:tc>
        <w:tc>
          <w:tcPr>
            <w:tcW w:w="2504" w:type="dxa"/>
            <w:gridSpan w:val="2"/>
          </w:tcPr>
          <w:p w:rsidR="00FE6CC1" w:rsidRPr="00835363" w:rsidRDefault="00FE6CC1" w:rsidP="005A5745">
            <w:pPr>
              <w:spacing w:after="0" w:line="240" w:lineRule="auto"/>
              <w:rPr>
                <w:rFonts w:ascii="Times New Roman" w:hAnsi="Times New Roman"/>
                <w:bCs/>
                <w:smallCaps/>
                <w:color w:val="000000"/>
                <w:lang w:eastAsia="ru-RU"/>
              </w:rPr>
            </w:pPr>
            <w:r w:rsidRPr="00835363">
              <w:rPr>
                <w:rFonts w:ascii="Times New Roman" w:hAnsi="Times New Roman"/>
                <w:color w:val="000000"/>
                <w:lang w:eastAsia="ru-RU"/>
              </w:rPr>
              <w:lastRenderedPageBreak/>
              <w:t>Проявляют заинте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ресованность не только в личном успехе, но и в ре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шении проблемных заданий всей груп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пой; выражают по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ложительное отно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шение к процессу познания; адекват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но понимают при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 xml:space="preserve">чины успешности 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lastRenderedPageBreak/>
              <w:t>(неспешности) учебной деятель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ности</w:t>
            </w:r>
          </w:p>
        </w:tc>
        <w:tc>
          <w:tcPr>
            <w:tcW w:w="2458" w:type="dxa"/>
            <w:gridSpan w:val="3"/>
          </w:tcPr>
          <w:p w:rsidR="00FE6CC1" w:rsidRPr="00E20271" w:rsidRDefault="00FE6CC1" w:rsidP="005A5745">
            <w:pPr>
              <w:spacing w:after="0" w:line="240" w:lineRule="atLeast"/>
              <w:rPr>
                <w:rFonts w:ascii="Times New Roman" w:hAnsi="Times New Roman"/>
                <w:color w:val="000000"/>
                <w:lang w:eastAsia="ru-RU"/>
              </w:rPr>
            </w:pPr>
            <w:r w:rsidRPr="00E20271">
              <w:rPr>
                <w:rFonts w:ascii="Times New Roman" w:hAnsi="Times New Roman"/>
                <w:color w:val="000000"/>
                <w:lang w:eastAsia="ru-RU"/>
              </w:rPr>
              <w:lastRenderedPageBreak/>
              <w:t>пересказывать текст учебника, уметь читать историческую карту, работать с терминами и понятиями</w:t>
            </w:r>
          </w:p>
        </w:tc>
        <w:tc>
          <w:tcPr>
            <w:tcW w:w="1134" w:type="dxa"/>
            <w:gridSpan w:val="2"/>
          </w:tcPr>
          <w:p w:rsidR="00FE6CC1" w:rsidRPr="002C549F" w:rsidRDefault="00FE6CC1" w:rsidP="005A5745">
            <w:pPr>
              <w:spacing w:after="0" w:line="240" w:lineRule="auto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proofErr w:type="spellStart"/>
            <w:r w:rsidRPr="002C549F">
              <w:rPr>
                <w:rFonts w:ascii="Times New Roman" w:hAnsi="Times New Roman"/>
                <w:color w:val="000000"/>
                <w:lang w:eastAsia="ru-RU"/>
              </w:rPr>
              <w:t>мультимедиацентр</w:t>
            </w:r>
            <w:proofErr w:type="spellEnd"/>
            <w:r w:rsidRPr="002C549F">
              <w:rPr>
                <w:rFonts w:ascii="Times New Roman" w:hAnsi="Times New Roman"/>
                <w:color w:val="000000"/>
                <w:lang w:eastAsia="ru-RU"/>
              </w:rPr>
              <w:t>, экран, электронная презентация</w:t>
            </w:r>
          </w:p>
        </w:tc>
        <w:tc>
          <w:tcPr>
            <w:tcW w:w="944" w:type="dxa"/>
          </w:tcPr>
          <w:p w:rsidR="00FE6CC1" w:rsidRPr="002C549F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r w:rsidRPr="009B1FE9">
              <w:rPr>
                <w:rFonts w:ascii="Times New Roman" w:hAnsi="Times New Roman"/>
                <w:color w:val="000000"/>
                <w:lang w:eastAsia="ru-RU"/>
              </w:rPr>
              <w:t>§</w:t>
            </w:r>
            <w:r>
              <w:rPr>
                <w:rFonts w:ascii="Times New Roman" w:hAnsi="Times New Roman"/>
                <w:color w:val="000000"/>
                <w:lang w:eastAsia="ru-RU"/>
              </w:rPr>
              <w:t>48</w:t>
            </w:r>
          </w:p>
        </w:tc>
      </w:tr>
      <w:tr w:rsidR="00FE6CC1" w:rsidRPr="002C549F" w:rsidTr="005A5745">
        <w:tc>
          <w:tcPr>
            <w:tcW w:w="549" w:type="dxa"/>
            <w:gridSpan w:val="2"/>
          </w:tcPr>
          <w:p w:rsidR="00FE6CC1" w:rsidRPr="00396B4A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Cs/>
                <w:smallCaps/>
                <w:color w:val="000000"/>
                <w:lang w:val="en-US" w:eastAsia="ru-RU"/>
              </w:rPr>
            </w:pPr>
            <w:r w:rsidRPr="00396B4A">
              <w:rPr>
                <w:rFonts w:ascii="Times New Roman" w:hAnsi="Times New Roman"/>
                <w:bCs/>
                <w:smallCaps/>
                <w:color w:val="000000"/>
                <w:lang w:val="en-US" w:eastAsia="ru-RU"/>
              </w:rPr>
              <w:lastRenderedPageBreak/>
              <w:t>59</w:t>
            </w:r>
          </w:p>
        </w:tc>
        <w:tc>
          <w:tcPr>
            <w:tcW w:w="509" w:type="dxa"/>
          </w:tcPr>
          <w:p w:rsidR="00FE6CC1" w:rsidRPr="002C549F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587" w:type="dxa"/>
          </w:tcPr>
          <w:p w:rsidR="00FE6CC1" w:rsidRPr="002C549F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1983" w:type="dxa"/>
          </w:tcPr>
          <w:p w:rsidR="00FE6CC1" w:rsidRPr="005141B7" w:rsidRDefault="00FE6CC1" w:rsidP="005A5745">
            <w:pPr>
              <w:spacing w:after="0" w:line="240" w:lineRule="atLeast"/>
              <w:rPr>
                <w:rFonts w:ascii="Times New Roman" w:hAnsi="Times New Roman"/>
                <w:color w:val="000000"/>
                <w:lang w:eastAsia="ru-RU"/>
              </w:rPr>
            </w:pPr>
            <w:r w:rsidRPr="005141B7">
              <w:rPr>
                <w:rFonts w:ascii="Times New Roman" w:hAnsi="Times New Roman"/>
                <w:color w:val="000000"/>
                <w:lang w:eastAsia="ru-RU"/>
              </w:rPr>
              <w:t>Единое государство в Китае</w:t>
            </w:r>
            <w:r>
              <w:rPr>
                <w:rFonts w:ascii="Times New Roman" w:hAnsi="Times New Roman"/>
                <w:color w:val="000000"/>
                <w:lang w:eastAsia="ru-RU"/>
              </w:rPr>
              <w:t>.</w:t>
            </w:r>
          </w:p>
          <w:p w:rsidR="00FE6CC1" w:rsidRPr="00C94E99" w:rsidRDefault="00FE6CC1" w:rsidP="005A5745">
            <w:pPr>
              <w:spacing w:after="0" w:line="240" w:lineRule="atLeast"/>
              <w:rPr>
                <w:rFonts w:ascii="Arial" w:hAnsi="Arial" w:cs="Arial"/>
                <w:color w:val="000000"/>
                <w:lang w:eastAsia="ru-RU"/>
              </w:rPr>
            </w:pPr>
            <w:r w:rsidRPr="005141B7">
              <w:rPr>
                <w:rFonts w:ascii="Times New Roman" w:hAnsi="Times New Roman"/>
                <w:color w:val="000000"/>
                <w:lang w:eastAsia="ru-RU"/>
              </w:rPr>
              <w:t>Комбинированный урок</w:t>
            </w:r>
          </w:p>
        </w:tc>
        <w:tc>
          <w:tcPr>
            <w:tcW w:w="1636" w:type="dxa"/>
          </w:tcPr>
          <w:p w:rsidR="00FE6CC1" w:rsidRPr="00E20271" w:rsidRDefault="00FE6CC1" w:rsidP="005A5745">
            <w:pPr>
              <w:spacing w:after="0" w:line="240" w:lineRule="atLeast"/>
              <w:rPr>
                <w:rFonts w:ascii="Times New Roman" w:hAnsi="Times New Roman"/>
                <w:i/>
                <w:iCs/>
                <w:color w:val="000000"/>
                <w:lang w:eastAsia="ru-RU"/>
              </w:rPr>
            </w:pPr>
          </w:p>
        </w:tc>
        <w:tc>
          <w:tcPr>
            <w:tcW w:w="4234" w:type="dxa"/>
            <w:gridSpan w:val="2"/>
          </w:tcPr>
          <w:p w:rsidR="00FE6CC1" w:rsidRPr="00835363" w:rsidRDefault="00FE6CC1" w:rsidP="005A5745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П: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t xml:space="preserve"> самостоя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тельно выделяют и формули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руют цели; анализируют во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просы, формулируют ответы.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К: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t xml:space="preserve"> участ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вуют в коллективном обсу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ждении проблем; обменива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 xml:space="preserve">ются мнениями, понимают позицию партнера. 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Р: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t xml:space="preserve"> принимают и сохраняют учебную зада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чу; самостоятельно выделя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ют и формулируют цель; составляют план последова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тельности действий.</w:t>
            </w:r>
          </w:p>
        </w:tc>
        <w:tc>
          <w:tcPr>
            <w:tcW w:w="2504" w:type="dxa"/>
            <w:gridSpan w:val="2"/>
          </w:tcPr>
          <w:p w:rsidR="00FE6CC1" w:rsidRPr="00835363" w:rsidRDefault="00FE6CC1" w:rsidP="005A5745">
            <w:pPr>
              <w:spacing w:after="0" w:line="240" w:lineRule="auto"/>
              <w:rPr>
                <w:rFonts w:ascii="Times New Roman" w:hAnsi="Times New Roman"/>
                <w:bCs/>
                <w:smallCaps/>
                <w:color w:val="000000"/>
                <w:lang w:eastAsia="ru-RU"/>
              </w:rPr>
            </w:pPr>
            <w:r w:rsidRPr="00835363">
              <w:rPr>
                <w:rFonts w:ascii="Times New Roman" w:hAnsi="Times New Roman"/>
                <w:color w:val="000000"/>
                <w:lang w:eastAsia="ru-RU"/>
              </w:rPr>
              <w:t>Применяют правила делового сотрудни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чества; сравнивают разные точки зре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ния; оценивают собственную учеб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ную деятельность; выражают положи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тельное отношение к процессу познания</w:t>
            </w:r>
          </w:p>
        </w:tc>
        <w:tc>
          <w:tcPr>
            <w:tcW w:w="2458" w:type="dxa"/>
            <w:gridSpan w:val="3"/>
          </w:tcPr>
          <w:p w:rsidR="00FE6CC1" w:rsidRPr="00E20271" w:rsidRDefault="00FE6CC1" w:rsidP="005A5745">
            <w:pPr>
              <w:spacing w:after="0" w:line="240" w:lineRule="atLeast"/>
              <w:rPr>
                <w:rFonts w:ascii="Times New Roman" w:hAnsi="Times New Roman"/>
                <w:color w:val="000000"/>
                <w:lang w:eastAsia="ru-RU"/>
              </w:rPr>
            </w:pPr>
            <w:r w:rsidRPr="00E20271">
              <w:rPr>
                <w:rFonts w:ascii="Times New Roman" w:hAnsi="Times New Roman"/>
                <w:color w:val="000000"/>
                <w:lang w:eastAsia="ru-RU"/>
              </w:rPr>
              <w:t>правильно показывать на карте исторические  объекты, работать с историческим источником, текстом учебника и его иллюстрациями использовать дополнительные источники информации.</w:t>
            </w:r>
          </w:p>
        </w:tc>
        <w:tc>
          <w:tcPr>
            <w:tcW w:w="1134" w:type="dxa"/>
            <w:gridSpan w:val="2"/>
          </w:tcPr>
          <w:p w:rsidR="00FE6CC1" w:rsidRPr="002C549F" w:rsidRDefault="00FE6CC1" w:rsidP="005A5745">
            <w:pPr>
              <w:spacing w:after="0" w:line="240" w:lineRule="auto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proofErr w:type="spellStart"/>
            <w:r w:rsidRPr="002C549F">
              <w:rPr>
                <w:rFonts w:ascii="Times New Roman" w:hAnsi="Times New Roman"/>
                <w:color w:val="000000"/>
                <w:lang w:eastAsia="ru-RU"/>
              </w:rPr>
              <w:t>мультимедиацентр</w:t>
            </w:r>
            <w:proofErr w:type="spellEnd"/>
            <w:r w:rsidRPr="002C549F">
              <w:rPr>
                <w:rFonts w:ascii="Times New Roman" w:hAnsi="Times New Roman"/>
                <w:color w:val="000000"/>
                <w:lang w:eastAsia="ru-RU"/>
              </w:rPr>
              <w:t>, экран, электронная презентация</w:t>
            </w:r>
          </w:p>
        </w:tc>
        <w:tc>
          <w:tcPr>
            <w:tcW w:w="944" w:type="dxa"/>
          </w:tcPr>
          <w:p w:rsidR="00FE6CC1" w:rsidRPr="002C549F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  <w:t>тест</w:t>
            </w:r>
          </w:p>
        </w:tc>
      </w:tr>
      <w:tr w:rsidR="00FE6CC1" w:rsidRPr="002C549F" w:rsidTr="005A5745">
        <w:tc>
          <w:tcPr>
            <w:tcW w:w="549" w:type="dxa"/>
            <w:gridSpan w:val="2"/>
          </w:tcPr>
          <w:p w:rsidR="00FE6CC1" w:rsidRPr="002523ED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Cs/>
                <w:smallCaps/>
                <w:color w:val="000000"/>
                <w:lang w:val="en-US" w:eastAsia="ru-RU"/>
              </w:rPr>
            </w:pPr>
            <w:r w:rsidRPr="002523ED">
              <w:rPr>
                <w:rFonts w:ascii="Times New Roman" w:hAnsi="Times New Roman"/>
                <w:bCs/>
                <w:smallCaps/>
                <w:color w:val="000000"/>
                <w:lang w:val="en-US" w:eastAsia="ru-RU"/>
              </w:rPr>
              <w:t>60</w:t>
            </w:r>
          </w:p>
        </w:tc>
        <w:tc>
          <w:tcPr>
            <w:tcW w:w="509" w:type="dxa"/>
          </w:tcPr>
          <w:p w:rsidR="00FE6CC1" w:rsidRPr="002C549F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587" w:type="dxa"/>
          </w:tcPr>
          <w:p w:rsidR="00FE6CC1" w:rsidRPr="002C549F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1983" w:type="dxa"/>
          </w:tcPr>
          <w:p w:rsidR="00FE6CC1" w:rsidRPr="005141B7" w:rsidRDefault="00FE6CC1" w:rsidP="005A5745">
            <w:pPr>
              <w:spacing w:after="0" w:line="240" w:lineRule="atLeast"/>
              <w:rPr>
                <w:rFonts w:ascii="Times New Roman" w:hAnsi="Times New Roman"/>
                <w:color w:val="000000"/>
                <w:lang w:eastAsia="ru-RU"/>
              </w:rPr>
            </w:pPr>
            <w:r w:rsidRPr="005141B7">
              <w:rPr>
                <w:rFonts w:ascii="Times New Roman" w:hAnsi="Times New Roman"/>
                <w:color w:val="000000"/>
                <w:lang w:eastAsia="ru-RU"/>
              </w:rPr>
              <w:t>Великая Персидская держава</w:t>
            </w:r>
          </w:p>
          <w:p w:rsidR="00FE6CC1" w:rsidRPr="00C94E99" w:rsidRDefault="00FE6CC1" w:rsidP="005A5745">
            <w:pPr>
              <w:spacing w:after="0" w:line="240" w:lineRule="atLeast"/>
              <w:rPr>
                <w:rFonts w:ascii="Arial" w:hAnsi="Arial" w:cs="Arial"/>
                <w:color w:val="000000"/>
                <w:lang w:eastAsia="ru-RU"/>
              </w:rPr>
            </w:pPr>
            <w:r w:rsidRPr="005141B7">
              <w:rPr>
                <w:rFonts w:ascii="Times New Roman" w:hAnsi="Times New Roman"/>
                <w:color w:val="000000"/>
                <w:lang w:eastAsia="ru-RU"/>
              </w:rPr>
              <w:t>Комбинированный урок</w:t>
            </w:r>
          </w:p>
        </w:tc>
        <w:tc>
          <w:tcPr>
            <w:tcW w:w="1636" w:type="dxa"/>
          </w:tcPr>
          <w:p w:rsidR="00FE6CC1" w:rsidRPr="00E20271" w:rsidRDefault="00FE6CC1" w:rsidP="005A5745">
            <w:pPr>
              <w:spacing w:after="0" w:line="270" w:lineRule="atLeast"/>
              <w:rPr>
                <w:rFonts w:ascii="Times New Roman" w:hAnsi="Times New Roman"/>
                <w:i/>
                <w:iCs/>
                <w:color w:val="000000"/>
                <w:lang w:eastAsia="ru-RU"/>
              </w:rPr>
            </w:pPr>
            <w:proofErr w:type="spellStart"/>
            <w:r w:rsidRPr="00E20271">
              <w:rPr>
                <w:rFonts w:ascii="Times New Roman" w:hAnsi="Times New Roman"/>
              </w:rPr>
              <w:t>Октавиан</w:t>
            </w:r>
            <w:proofErr w:type="spellEnd"/>
            <w:r w:rsidRPr="00E20271">
              <w:rPr>
                <w:rFonts w:ascii="Times New Roman" w:hAnsi="Times New Roman"/>
              </w:rPr>
              <w:t xml:space="preserve"> Август. Преторианская гвардия. Вергилий и Гораций, Цезарь.</w:t>
            </w:r>
          </w:p>
        </w:tc>
        <w:tc>
          <w:tcPr>
            <w:tcW w:w="4234" w:type="dxa"/>
            <w:gridSpan w:val="2"/>
          </w:tcPr>
          <w:p w:rsidR="00FE6CC1" w:rsidRPr="00835363" w:rsidRDefault="00FE6CC1" w:rsidP="005A5745">
            <w:pPr>
              <w:rPr>
                <w:rFonts w:ascii="Times New Roman" w:hAnsi="Times New Roman"/>
                <w:bCs/>
                <w:iCs/>
                <w:color w:val="000000"/>
                <w:lang w:eastAsia="ru-RU"/>
              </w:rPr>
            </w:pP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П: устанав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ливают причинно-следственные связи и зависимости между объектами. К: плани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руют цели и способы взаи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модействия; обмениваются мнениями, слушают друг друга, понимают позицию партнера, в том числе и от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личную от своей, согласовы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вают действия с партнером. Р: принимают и сохраняют учебную задачу; учитывают выделенные учи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телем ориентиры действия</w:t>
            </w:r>
          </w:p>
        </w:tc>
        <w:tc>
          <w:tcPr>
            <w:tcW w:w="2504" w:type="dxa"/>
            <w:gridSpan w:val="2"/>
          </w:tcPr>
          <w:p w:rsidR="00FE6CC1" w:rsidRPr="00835363" w:rsidRDefault="00FE6CC1" w:rsidP="005A5745">
            <w:pPr>
              <w:spacing w:after="0" w:line="240" w:lineRule="auto"/>
              <w:rPr>
                <w:rFonts w:ascii="Times New Roman" w:hAnsi="Times New Roman"/>
                <w:bCs/>
                <w:smallCaps/>
                <w:color w:val="000000"/>
                <w:lang w:eastAsia="ru-RU"/>
              </w:rPr>
            </w:pPr>
            <w:r w:rsidRPr="00835363">
              <w:rPr>
                <w:rFonts w:ascii="Times New Roman" w:hAnsi="Times New Roman"/>
                <w:color w:val="000000"/>
                <w:lang w:eastAsia="ru-RU"/>
              </w:rPr>
              <w:t>Проявляют заинте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ресованность не только в личном успехе, но и в ре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шении проблемных заданий всей груп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пой; выражают по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ложительное отно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шение к процессу познания; адекват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но понимают при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чины успешности (неспешности) учебной деятель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ности</w:t>
            </w:r>
          </w:p>
        </w:tc>
        <w:tc>
          <w:tcPr>
            <w:tcW w:w="2458" w:type="dxa"/>
            <w:gridSpan w:val="3"/>
          </w:tcPr>
          <w:p w:rsidR="00FE6CC1" w:rsidRPr="00E20271" w:rsidRDefault="00FE6CC1" w:rsidP="005A5745">
            <w:pPr>
              <w:spacing w:after="0" w:line="240" w:lineRule="atLeast"/>
              <w:ind w:firstLine="284"/>
              <w:rPr>
                <w:rFonts w:ascii="Times New Roman" w:hAnsi="Times New Roman"/>
                <w:color w:val="000000"/>
                <w:lang w:eastAsia="ru-RU"/>
              </w:rPr>
            </w:pPr>
            <w:r w:rsidRPr="00E20271">
              <w:rPr>
                <w:rFonts w:ascii="Times New Roman" w:hAnsi="Times New Roman"/>
                <w:color w:val="000000"/>
                <w:lang w:eastAsia="ru-RU"/>
              </w:rPr>
              <w:t>давать самостоятельную оценку явлениям; правильно показывать на карте исторические  объекты, работать с историческим источником.</w:t>
            </w:r>
          </w:p>
        </w:tc>
        <w:tc>
          <w:tcPr>
            <w:tcW w:w="1134" w:type="dxa"/>
            <w:gridSpan w:val="2"/>
          </w:tcPr>
          <w:p w:rsidR="00FE6CC1" w:rsidRPr="002C549F" w:rsidRDefault="00FE6CC1" w:rsidP="005A5745">
            <w:pPr>
              <w:spacing w:after="0" w:line="240" w:lineRule="auto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proofErr w:type="spellStart"/>
            <w:r w:rsidRPr="002C549F">
              <w:rPr>
                <w:rFonts w:ascii="Times New Roman" w:hAnsi="Times New Roman"/>
                <w:color w:val="000000"/>
                <w:lang w:eastAsia="ru-RU"/>
              </w:rPr>
              <w:t>мультимедиацентр</w:t>
            </w:r>
            <w:proofErr w:type="spellEnd"/>
            <w:r w:rsidRPr="002C549F">
              <w:rPr>
                <w:rFonts w:ascii="Times New Roman" w:hAnsi="Times New Roman"/>
                <w:color w:val="000000"/>
                <w:lang w:eastAsia="ru-RU"/>
              </w:rPr>
              <w:t>, экран, электронная презентация</w:t>
            </w:r>
          </w:p>
        </w:tc>
        <w:tc>
          <w:tcPr>
            <w:tcW w:w="944" w:type="dxa"/>
          </w:tcPr>
          <w:p w:rsidR="00FE6CC1" w:rsidRPr="002C549F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r w:rsidRPr="009B1FE9">
              <w:rPr>
                <w:rFonts w:ascii="Times New Roman" w:hAnsi="Times New Roman"/>
                <w:color w:val="000000"/>
                <w:lang w:eastAsia="ru-RU"/>
              </w:rPr>
              <w:t>§</w:t>
            </w:r>
            <w:r>
              <w:rPr>
                <w:rFonts w:ascii="Times New Roman" w:hAnsi="Times New Roman"/>
                <w:color w:val="000000"/>
                <w:lang w:eastAsia="ru-RU"/>
              </w:rPr>
              <w:t>49</w:t>
            </w:r>
          </w:p>
        </w:tc>
      </w:tr>
      <w:tr w:rsidR="00FE6CC1" w:rsidRPr="002C549F" w:rsidTr="005A5745">
        <w:tc>
          <w:tcPr>
            <w:tcW w:w="549" w:type="dxa"/>
            <w:gridSpan w:val="2"/>
          </w:tcPr>
          <w:p w:rsidR="00FE6CC1" w:rsidRPr="002523ED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Cs/>
                <w:smallCaps/>
                <w:color w:val="000000"/>
                <w:lang w:val="en-US" w:eastAsia="ru-RU"/>
              </w:rPr>
            </w:pPr>
            <w:r w:rsidRPr="002523ED">
              <w:rPr>
                <w:rFonts w:ascii="Times New Roman" w:hAnsi="Times New Roman"/>
                <w:bCs/>
                <w:smallCaps/>
                <w:color w:val="000000"/>
                <w:lang w:val="en-US" w:eastAsia="ru-RU"/>
              </w:rPr>
              <w:t>61</w:t>
            </w:r>
          </w:p>
        </w:tc>
        <w:tc>
          <w:tcPr>
            <w:tcW w:w="509" w:type="dxa"/>
          </w:tcPr>
          <w:p w:rsidR="00FE6CC1" w:rsidRPr="002C549F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587" w:type="dxa"/>
          </w:tcPr>
          <w:p w:rsidR="00FE6CC1" w:rsidRPr="002C549F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1983" w:type="dxa"/>
          </w:tcPr>
          <w:p w:rsidR="00FE6CC1" w:rsidRPr="0011443B" w:rsidRDefault="00FE6CC1" w:rsidP="005A5745">
            <w:pPr>
              <w:spacing w:after="0" w:line="240" w:lineRule="atLeast"/>
              <w:rPr>
                <w:rFonts w:ascii="Times New Roman" w:hAnsi="Times New Roman"/>
                <w:color w:val="000000"/>
                <w:lang w:eastAsia="ru-RU"/>
              </w:rPr>
            </w:pPr>
            <w:r w:rsidRPr="0011443B">
              <w:rPr>
                <w:rFonts w:ascii="Times New Roman" w:hAnsi="Times New Roman"/>
                <w:color w:val="000000"/>
                <w:lang w:eastAsia="ru-RU"/>
              </w:rPr>
              <w:t>Великие державы Древнего Востока.</w:t>
            </w:r>
          </w:p>
          <w:p w:rsidR="00FE6CC1" w:rsidRPr="00C94E99" w:rsidRDefault="00FE6CC1" w:rsidP="005A5745">
            <w:pPr>
              <w:spacing w:after="0" w:line="240" w:lineRule="atLeast"/>
              <w:rPr>
                <w:rFonts w:ascii="Arial" w:hAnsi="Arial" w:cs="Arial"/>
                <w:color w:val="000000"/>
                <w:lang w:eastAsia="ru-RU"/>
              </w:rPr>
            </w:pPr>
            <w:r w:rsidRPr="0011443B">
              <w:rPr>
                <w:rFonts w:ascii="Times New Roman" w:hAnsi="Times New Roman"/>
                <w:color w:val="000000"/>
                <w:lang w:eastAsia="ru-RU"/>
              </w:rPr>
              <w:t>Контрольный урок</w:t>
            </w:r>
          </w:p>
        </w:tc>
        <w:tc>
          <w:tcPr>
            <w:tcW w:w="1636" w:type="dxa"/>
          </w:tcPr>
          <w:p w:rsidR="00FE6CC1" w:rsidRPr="00E20271" w:rsidRDefault="00FE6CC1" w:rsidP="005A5745">
            <w:pPr>
              <w:spacing w:after="0" w:line="270" w:lineRule="atLeast"/>
              <w:ind w:firstLine="284"/>
              <w:rPr>
                <w:rFonts w:ascii="Times New Roman" w:hAnsi="Times New Roman"/>
                <w:i/>
                <w:iCs/>
                <w:color w:val="000000"/>
                <w:lang w:eastAsia="ru-RU"/>
              </w:rPr>
            </w:pPr>
            <w:r w:rsidRPr="00E20271">
              <w:rPr>
                <w:rFonts w:ascii="Times New Roman" w:hAnsi="Times New Roman"/>
              </w:rPr>
              <w:t>Нерон, Траян, Корнелий Тацит</w:t>
            </w:r>
          </w:p>
        </w:tc>
        <w:tc>
          <w:tcPr>
            <w:tcW w:w="4234" w:type="dxa"/>
            <w:gridSpan w:val="2"/>
          </w:tcPr>
          <w:p w:rsidR="00FE6CC1" w:rsidRPr="00835363" w:rsidRDefault="00FE6CC1" w:rsidP="005A5745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П: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t xml:space="preserve"> самостоя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тельно выделяют и формули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руют цели; анализируют во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 xml:space="preserve">просы, формулируют ответы. 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К: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t xml:space="preserve"> участ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вуют в коллективном обсу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ждении проблем; обменива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 xml:space="preserve">ются мнениями, понимают позицию партнера. 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Р: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t xml:space="preserve"> принимают и 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lastRenderedPageBreak/>
              <w:t>сохраняют учебную зада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чу; самостоятельно выделя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ют и формулируют цель; составляют план последова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тельности действий</w:t>
            </w:r>
          </w:p>
        </w:tc>
        <w:tc>
          <w:tcPr>
            <w:tcW w:w="2504" w:type="dxa"/>
            <w:gridSpan w:val="2"/>
          </w:tcPr>
          <w:p w:rsidR="00FE6CC1" w:rsidRPr="00835363" w:rsidRDefault="00FE6CC1" w:rsidP="005A5745">
            <w:pPr>
              <w:spacing w:after="0" w:line="240" w:lineRule="auto"/>
              <w:rPr>
                <w:rFonts w:ascii="Times New Roman" w:hAnsi="Times New Roman"/>
                <w:bCs/>
                <w:smallCaps/>
                <w:color w:val="000000"/>
                <w:lang w:eastAsia="ru-RU"/>
              </w:rPr>
            </w:pPr>
            <w:r w:rsidRPr="00835363">
              <w:rPr>
                <w:rFonts w:ascii="Times New Roman" w:hAnsi="Times New Roman"/>
                <w:color w:val="000000"/>
                <w:lang w:eastAsia="ru-RU"/>
              </w:rPr>
              <w:lastRenderedPageBreak/>
              <w:t>Применяют правила делового сотрудни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чества; сравнивают разные точки зре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ния; оценивают собственную учеб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 xml:space="preserve">ную деятельность; 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lastRenderedPageBreak/>
              <w:t>выражают положи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тельное отношение к процессу познания</w:t>
            </w:r>
          </w:p>
        </w:tc>
        <w:tc>
          <w:tcPr>
            <w:tcW w:w="2458" w:type="dxa"/>
            <w:gridSpan w:val="3"/>
          </w:tcPr>
          <w:p w:rsidR="00FE6CC1" w:rsidRPr="00E20271" w:rsidRDefault="00FE6CC1" w:rsidP="005A5745">
            <w:pPr>
              <w:spacing w:after="0" w:line="240" w:lineRule="atLeast"/>
              <w:ind w:firstLine="284"/>
              <w:rPr>
                <w:rFonts w:ascii="Times New Roman" w:hAnsi="Times New Roman"/>
                <w:color w:val="000000"/>
                <w:lang w:eastAsia="ru-RU"/>
              </w:rPr>
            </w:pPr>
            <w:r w:rsidRPr="00E20271">
              <w:rPr>
                <w:rFonts w:ascii="Times New Roman" w:hAnsi="Times New Roman"/>
                <w:color w:val="000000"/>
                <w:lang w:eastAsia="ru-RU"/>
              </w:rPr>
              <w:lastRenderedPageBreak/>
              <w:t>сравнивать политику  Нерона и Траяна; давать характеристику историческим лицам.</w:t>
            </w:r>
          </w:p>
        </w:tc>
        <w:tc>
          <w:tcPr>
            <w:tcW w:w="1134" w:type="dxa"/>
            <w:gridSpan w:val="2"/>
          </w:tcPr>
          <w:p w:rsidR="00FE6CC1" w:rsidRPr="002C549F" w:rsidRDefault="00FE6CC1" w:rsidP="005A5745">
            <w:pPr>
              <w:spacing w:after="0" w:line="240" w:lineRule="auto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proofErr w:type="spellStart"/>
            <w:r w:rsidRPr="002C549F">
              <w:rPr>
                <w:rFonts w:ascii="Times New Roman" w:hAnsi="Times New Roman"/>
                <w:color w:val="000000"/>
                <w:lang w:eastAsia="ru-RU"/>
              </w:rPr>
              <w:t>мультимедиацентр</w:t>
            </w:r>
            <w:proofErr w:type="spellEnd"/>
            <w:r w:rsidRPr="002C549F">
              <w:rPr>
                <w:rFonts w:ascii="Times New Roman" w:hAnsi="Times New Roman"/>
                <w:color w:val="000000"/>
                <w:lang w:eastAsia="ru-RU"/>
              </w:rPr>
              <w:t>, экран, электронная презентация</w:t>
            </w:r>
          </w:p>
        </w:tc>
        <w:tc>
          <w:tcPr>
            <w:tcW w:w="944" w:type="dxa"/>
          </w:tcPr>
          <w:p w:rsidR="00FE6CC1" w:rsidRPr="002C549F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r w:rsidRPr="009B1FE9">
              <w:rPr>
                <w:rFonts w:ascii="Times New Roman" w:hAnsi="Times New Roman"/>
                <w:color w:val="000000"/>
                <w:lang w:eastAsia="ru-RU"/>
              </w:rPr>
              <w:t>§</w:t>
            </w:r>
            <w:r>
              <w:rPr>
                <w:rFonts w:ascii="Times New Roman" w:hAnsi="Times New Roman"/>
                <w:color w:val="000000"/>
                <w:lang w:eastAsia="ru-RU"/>
              </w:rPr>
              <w:t>50</w:t>
            </w:r>
          </w:p>
        </w:tc>
      </w:tr>
      <w:tr w:rsidR="00FE6CC1" w:rsidRPr="002C549F" w:rsidTr="005A5745">
        <w:tc>
          <w:tcPr>
            <w:tcW w:w="549" w:type="dxa"/>
            <w:gridSpan w:val="2"/>
          </w:tcPr>
          <w:p w:rsidR="00FE6CC1" w:rsidRPr="002523ED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Cs/>
                <w:smallCaps/>
                <w:color w:val="000000"/>
                <w:lang w:val="en-US" w:eastAsia="ru-RU"/>
              </w:rPr>
            </w:pPr>
            <w:r w:rsidRPr="002523ED">
              <w:rPr>
                <w:rFonts w:ascii="Times New Roman" w:hAnsi="Times New Roman"/>
                <w:bCs/>
                <w:smallCaps/>
                <w:color w:val="000000"/>
                <w:lang w:val="en-US" w:eastAsia="ru-RU"/>
              </w:rPr>
              <w:lastRenderedPageBreak/>
              <w:t>62-63</w:t>
            </w:r>
          </w:p>
        </w:tc>
        <w:tc>
          <w:tcPr>
            <w:tcW w:w="509" w:type="dxa"/>
          </w:tcPr>
          <w:p w:rsidR="00FE6CC1" w:rsidRPr="002C549F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587" w:type="dxa"/>
          </w:tcPr>
          <w:p w:rsidR="00FE6CC1" w:rsidRPr="002C549F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1983" w:type="dxa"/>
          </w:tcPr>
          <w:p w:rsidR="00FE6CC1" w:rsidRPr="0011443B" w:rsidRDefault="00FE6CC1" w:rsidP="005A5745">
            <w:pPr>
              <w:spacing w:after="0" w:line="240" w:lineRule="atLeast"/>
              <w:rPr>
                <w:rFonts w:ascii="Times New Roman" w:hAnsi="Times New Roman"/>
                <w:color w:val="000000"/>
                <w:lang w:eastAsia="ru-RU"/>
              </w:rPr>
            </w:pPr>
            <w:r w:rsidRPr="0011443B">
              <w:rPr>
                <w:rFonts w:ascii="Times New Roman" w:hAnsi="Times New Roman"/>
                <w:color w:val="000000"/>
                <w:lang w:eastAsia="ru-RU"/>
              </w:rPr>
              <w:t>Греция и остров Крит в эпоху бронзы.</w:t>
            </w:r>
          </w:p>
          <w:p w:rsidR="00FE6CC1" w:rsidRPr="00F8357F" w:rsidRDefault="00FE6CC1" w:rsidP="005A5745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443B">
              <w:rPr>
                <w:rFonts w:ascii="Times New Roman" w:hAnsi="Times New Roman"/>
                <w:color w:val="000000"/>
                <w:lang w:eastAsia="ru-RU"/>
              </w:rPr>
              <w:t>Комбинированный урок</w:t>
            </w:r>
          </w:p>
        </w:tc>
        <w:tc>
          <w:tcPr>
            <w:tcW w:w="1636" w:type="dxa"/>
          </w:tcPr>
          <w:p w:rsidR="00FE6CC1" w:rsidRPr="00E20271" w:rsidRDefault="00FE6CC1" w:rsidP="005A5745">
            <w:pPr>
              <w:spacing w:after="0" w:line="270" w:lineRule="atLeast"/>
              <w:ind w:firstLine="284"/>
              <w:rPr>
                <w:rFonts w:ascii="Times New Roman" w:hAnsi="Times New Roman"/>
                <w:i/>
                <w:iCs/>
                <w:color w:val="000000"/>
                <w:lang w:eastAsia="ru-RU"/>
              </w:rPr>
            </w:pPr>
            <w:r w:rsidRPr="00E20271">
              <w:rPr>
                <w:rFonts w:ascii="Times New Roman" w:hAnsi="Times New Roman"/>
              </w:rPr>
              <w:t>Рим – столица империи. Колизей, акведуки, триумфальные арки, Капитолий, атрий, большой цирк. Термы, колоны.</w:t>
            </w:r>
          </w:p>
        </w:tc>
        <w:tc>
          <w:tcPr>
            <w:tcW w:w="4234" w:type="dxa"/>
            <w:gridSpan w:val="2"/>
          </w:tcPr>
          <w:p w:rsidR="00FE6CC1" w:rsidRPr="00835363" w:rsidRDefault="00FE6CC1" w:rsidP="005A5745">
            <w:pPr>
              <w:rPr>
                <w:rFonts w:ascii="Times New Roman" w:hAnsi="Times New Roman"/>
                <w:bCs/>
                <w:iCs/>
                <w:color w:val="000000"/>
                <w:lang w:eastAsia="ru-RU"/>
              </w:rPr>
            </w:pP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П: самостоя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тельно выделяют и формули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руют цели; анализируют во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просы, формулируют ответы. К: всту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пают в речевое общение; планируют цели и способы взаимодействия. Р: осуществля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ют индивидуальную образо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вательную траекторию</w:t>
            </w:r>
          </w:p>
        </w:tc>
        <w:tc>
          <w:tcPr>
            <w:tcW w:w="2504" w:type="dxa"/>
            <w:gridSpan w:val="2"/>
          </w:tcPr>
          <w:p w:rsidR="00FE6CC1" w:rsidRPr="00835363" w:rsidRDefault="00FE6CC1" w:rsidP="005A5745">
            <w:pPr>
              <w:spacing w:after="0" w:line="240" w:lineRule="auto"/>
              <w:rPr>
                <w:rFonts w:ascii="Times New Roman" w:hAnsi="Times New Roman"/>
                <w:bCs/>
                <w:smallCaps/>
                <w:color w:val="000000"/>
                <w:lang w:eastAsia="ru-RU"/>
              </w:rPr>
            </w:pPr>
            <w:r w:rsidRPr="00835363">
              <w:rPr>
                <w:rFonts w:ascii="Times New Roman" w:hAnsi="Times New Roman"/>
                <w:color w:val="000000"/>
                <w:lang w:eastAsia="ru-RU"/>
              </w:rPr>
              <w:t>Осознают социально-нравственный опыт предшеству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ющих поколений</w:t>
            </w:r>
          </w:p>
        </w:tc>
        <w:tc>
          <w:tcPr>
            <w:tcW w:w="2458" w:type="dxa"/>
            <w:gridSpan w:val="3"/>
          </w:tcPr>
          <w:p w:rsidR="00FE6CC1" w:rsidRPr="00E20271" w:rsidRDefault="00FE6CC1" w:rsidP="005A5745">
            <w:pPr>
              <w:spacing w:after="0" w:line="240" w:lineRule="atLeast"/>
              <w:ind w:firstLine="284"/>
              <w:rPr>
                <w:rFonts w:ascii="Times New Roman" w:hAnsi="Times New Roman"/>
                <w:color w:val="000000"/>
                <w:lang w:eastAsia="ru-RU"/>
              </w:rPr>
            </w:pPr>
            <w:r w:rsidRPr="00E20271">
              <w:rPr>
                <w:rFonts w:ascii="Times New Roman" w:hAnsi="Times New Roman"/>
                <w:color w:val="000000"/>
                <w:lang w:eastAsia="ru-RU"/>
              </w:rPr>
              <w:t>сравнивать исторические явления, делать выводы;  конспектировать преподаваемую  информацию.</w:t>
            </w:r>
          </w:p>
        </w:tc>
        <w:tc>
          <w:tcPr>
            <w:tcW w:w="1134" w:type="dxa"/>
            <w:gridSpan w:val="2"/>
          </w:tcPr>
          <w:p w:rsidR="00FE6CC1" w:rsidRPr="002C549F" w:rsidRDefault="00FE6CC1" w:rsidP="005A5745">
            <w:pPr>
              <w:spacing w:after="0" w:line="240" w:lineRule="auto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proofErr w:type="spellStart"/>
            <w:r w:rsidRPr="002C549F">
              <w:rPr>
                <w:rFonts w:ascii="Times New Roman" w:hAnsi="Times New Roman"/>
                <w:color w:val="000000"/>
                <w:lang w:eastAsia="ru-RU"/>
              </w:rPr>
              <w:t>мультимедиацентр</w:t>
            </w:r>
            <w:proofErr w:type="spellEnd"/>
            <w:r w:rsidRPr="002C549F">
              <w:rPr>
                <w:rFonts w:ascii="Times New Roman" w:hAnsi="Times New Roman"/>
                <w:color w:val="000000"/>
                <w:lang w:eastAsia="ru-RU"/>
              </w:rPr>
              <w:t>, экран, электронная презентация</w:t>
            </w:r>
          </w:p>
        </w:tc>
        <w:tc>
          <w:tcPr>
            <w:tcW w:w="944" w:type="dxa"/>
          </w:tcPr>
          <w:p w:rsidR="00FE6CC1" w:rsidRPr="002C549F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r w:rsidRPr="009B1FE9">
              <w:rPr>
                <w:rFonts w:ascii="Times New Roman" w:hAnsi="Times New Roman"/>
                <w:color w:val="000000"/>
                <w:lang w:eastAsia="ru-RU"/>
              </w:rPr>
              <w:t>§</w:t>
            </w:r>
            <w:r>
              <w:rPr>
                <w:rFonts w:ascii="Times New Roman" w:hAnsi="Times New Roman"/>
                <w:color w:val="000000"/>
                <w:lang w:eastAsia="ru-RU"/>
              </w:rPr>
              <w:t>51</w:t>
            </w:r>
          </w:p>
        </w:tc>
      </w:tr>
      <w:tr w:rsidR="00FE6CC1" w:rsidRPr="002C549F" w:rsidTr="005A5745">
        <w:trPr>
          <w:trHeight w:val="478"/>
        </w:trPr>
        <w:tc>
          <w:tcPr>
            <w:tcW w:w="16538" w:type="dxa"/>
            <w:gridSpan w:val="16"/>
          </w:tcPr>
          <w:p w:rsidR="00FE6CC1" w:rsidRPr="00835363" w:rsidRDefault="00FE6CC1" w:rsidP="005A5745">
            <w:pPr>
              <w:spacing w:after="0" w:line="240" w:lineRule="auto"/>
              <w:rPr>
                <w:rFonts w:ascii="Times New Roman" w:hAnsi="Times New Roman"/>
                <w:color w:val="444444"/>
                <w:lang w:eastAsia="ru-RU"/>
              </w:rPr>
            </w:pPr>
            <w:r w:rsidRPr="00835363">
              <w:rPr>
                <w:rFonts w:ascii="Times New Roman" w:hAnsi="Times New Roman"/>
                <w:color w:val="000000"/>
                <w:lang w:eastAsia="ru-RU"/>
              </w:rPr>
              <w:t>                                                                    Раздел XVII  Поздняя Римская империя и закат античной цивилизации (4 ч.)</w:t>
            </w:r>
          </w:p>
        </w:tc>
      </w:tr>
      <w:tr w:rsidR="00FE6CC1" w:rsidRPr="002C549F" w:rsidTr="005A5745">
        <w:tc>
          <w:tcPr>
            <w:tcW w:w="549" w:type="dxa"/>
            <w:gridSpan w:val="2"/>
          </w:tcPr>
          <w:p w:rsidR="00FE6CC1" w:rsidRPr="002523ED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Cs/>
                <w:smallCaps/>
                <w:color w:val="000000"/>
                <w:lang w:val="en-US" w:eastAsia="ru-RU"/>
              </w:rPr>
            </w:pPr>
            <w:r w:rsidRPr="002523ED">
              <w:rPr>
                <w:rFonts w:ascii="Times New Roman" w:hAnsi="Times New Roman"/>
                <w:bCs/>
                <w:smallCaps/>
                <w:color w:val="000000"/>
                <w:lang w:val="en-US" w:eastAsia="ru-RU"/>
              </w:rPr>
              <w:t>64</w:t>
            </w:r>
          </w:p>
        </w:tc>
        <w:tc>
          <w:tcPr>
            <w:tcW w:w="509" w:type="dxa"/>
          </w:tcPr>
          <w:p w:rsidR="00FE6CC1" w:rsidRPr="002C549F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587" w:type="dxa"/>
          </w:tcPr>
          <w:p w:rsidR="00FE6CC1" w:rsidRPr="002C549F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1983" w:type="dxa"/>
          </w:tcPr>
          <w:p w:rsidR="00FE6CC1" w:rsidRDefault="00FE6CC1" w:rsidP="005A5745">
            <w:pPr>
              <w:spacing w:after="0" w:line="240" w:lineRule="atLeast"/>
              <w:rPr>
                <w:rFonts w:ascii="Times New Roman" w:hAnsi="Times New Roman"/>
                <w:color w:val="000000"/>
                <w:lang w:eastAsia="ru-RU"/>
              </w:rPr>
            </w:pPr>
            <w:r w:rsidRPr="00E20271">
              <w:rPr>
                <w:rFonts w:ascii="Times New Roman" w:hAnsi="Times New Roman"/>
                <w:color w:val="000000"/>
                <w:lang w:eastAsia="ru-RU"/>
              </w:rPr>
              <w:t>Боги и герои Эллады</w:t>
            </w:r>
            <w:r>
              <w:rPr>
                <w:rFonts w:ascii="Times New Roman" w:hAnsi="Times New Roman"/>
                <w:color w:val="000000"/>
                <w:lang w:eastAsia="ru-RU"/>
              </w:rPr>
              <w:t>.</w:t>
            </w:r>
          </w:p>
          <w:p w:rsidR="00FE6CC1" w:rsidRPr="00E20271" w:rsidRDefault="00FE6CC1" w:rsidP="005A5745">
            <w:pPr>
              <w:spacing w:after="0" w:line="240" w:lineRule="atLeast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Комбинированный урок</w:t>
            </w:r>
          </w:p>
        </w:tc>
        <w:tc>
          <w:tcPr>
            <w:tcW w:w="1636" w:type="dxa"/>
          </w:tcPr>
          <w:p w:rsidR="00FE6CC1" w:rsidRPr="00E20271" w:rsidRDefault="00FE6CC1" w:rsidP="005A5745">
            <w:pPr>
              <w:spacing w:after="0" w:line="270" w:lineRule="atLeast"/>
              <w:ind w:firstLine="284"/>
              <w:rPr>
                <w:rFonts w:ascii="Times New Roman" w:hAnsi="Times New Roman"/>
                <w:i/>
                <w:iCs/>
                <w:color w:val="000000"/>
                <w:lang w:eastAsia="ru-RU"/>
              </w:rPr>
            </w:pPr>
            <w:r w:rsidRPr="00E20271">
              <w:rPr>
                <w:rFonts w:ascii="Times New Roman" w:hAnsi="Times New Roman"/>
              </w:rPr>
              <w:t xml:space="preserve">Варвары. Император </w:t>
            </w:r>
            <w:proofErr w:type="spellStart"/>
            <w:r w:rsidRPr="00E20271">
              <w:rPr>
                <w:rFonts w:ascii="Times New Roman" w:hAnsi="Times New Roman"/>
              </w:rPr>
              <w:t>Аврелиан</w:t>
            </w:r>
            <w:proofErr w:type="spellEnd"/>
            <w:r w:rsidRPr="00E20271">
              <w:rPr>
                <w:rFonts w:ascii="Times New Roman" w:hAnsi="Times New Roman"/>
              </w:rPr>
              <w:t>, натуральное хозяйство.</w:t>
            </w:r>
          </w:p>
        </w:tc>
        <w:tc>
          <w:tcPr>
            <w:tcW w:w="4234" w:type="dxa"/>
            <w:gridSpan w:val="2"/>
          </w:tcPr>
          <w:p w:rsidR="00FE6CC1" w:rsidRPr="00835363" w:rsidRDefault="00FE6CC1" w:rsidP="005A5745">
            <w:pPr>
              <w:rPr>
                <w:rFonts w:ascii="Times New Roman" w:hAnsi="Times New Roman"/>
                <w:bCs/>
                <w:iCs/>
                <w:color w:val="000000"/>
                <w:lang w:eastAsia="ru-RU"/>
              </w:rPr>
            </w:pP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П: устанав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ливают причинно-следствен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ные связи и зависимости между объектами. К: плани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руют цели и способы взаи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модействия; обмениваются мнениями, слушают друг друга. Р: удерживают цель деятельности до полу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чения ее результата; осуще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ствляют самостоятельный контроль своей деятельности</w:t>
            </w:r>
          </w:p>
        </w:tc>
        <w:tc>
          <w:tcPr>
            <w:tcW w:w="2504" w:type="dxa"/>
            <w:gridSpan w:val="2"/>
          </w:tcPr>
          <w:p w:rsidR="00FE6CC1" w:rsidRPr="00835363" w:rsidRDefault="00FE6CC1" w:rsidP="005A5745">
            <w:pPr>
              <w:spacing w:after="0" w:line="240" w:lineRule="auto"/>
              <w:rPr>
                <w:rFonts w:ascii="Times New Roman" w:hAnsi="Times New Roman"/>
                <w:bCs/>
                <w:smallCaps/>
                <w:color w:val="000000"/>
                <w:lang w:eastAsia="ru-RU"/>
              </w:rPr>
            </w:pPr>
            <w:r w:rsidRPr="00835363">
              <w:rPr>
                <w:rFonts w:ascii="Times New Roman" w:hAnsi="Times New Roman"/>
                <w:color w:val="000000"/>
                <w:lang w:eastAsia="ru-RU"/>
              </w:rPr>
              <w:t>Проявляют заин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тересованность не только в личном успехе, но и в раз витии успешной деятельности сво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его класса</w:t>
            </w:r>
          </w:p>
        </w:tc>
        <w:tc>
          <w:tcPr>
            <w:tcW w:w="1560" w:type="dxa"/>
            <w:gridSpan w:val="2"/>
          </w:tcPr>
          <w:p w:rsidR="00FE6CC1" w:rsidRPr="00E20271" w:rsidRDefault="00FE6CC1" w:rsidP="005A5745">
            <w:pPr>
              <w:spacing w:after="0" w:line="240" w:lineRule="atLeast"/>
              <w:rPr>
                <w:rFonts w:ascii="Times New Roman" w:hAnsi="Times New Roman"/>
                <w:color w:val="000000"/>
                <w:lang w:eastAsia="ru-RU"/>
              </w:rPr>
            </w:pPr>
            <w:r w:rsidRPr="00E20271">
              <w:rPr>
                <w:rFonts w:ascii="Times New Roman" w:hAnsi="Times New Roman"/>
                <w:color w:val="000000"/>
                <w:lang w:eastAsia="ru-RU"/>
              </w:rPr>
              <w:t>конспектировать преподаваемую  информацию.</w:t>
            </w:r>
          </w:p>
        </w:tc>
        <w:tc>
          <w:tcPr>
            <w:tcW w:w="1842" w:type="dxa"/>
            <w:gridSpan w:val="2"/>
          </w:tcPr>
          <w:p w:rsidR="00FE6CC1" w:rsidRPr="002C549F" w:rsidRDefault="00FE6CC1" w:rsidP="005A5745">
            <w:pPr>
              <w:spacing w:after="0" w:line="240" w:lineRule="auto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proofErr w:type="spellStart"/>
            <w:r w:rsidRPr="002C549F">
              <w:rPr>
                <w:rFonts w:ascii="Times New Roman" w:hAnsi="Times New Roman"/>
                <w:color w:val="000000"/>
                <w:lang w:eastAsia="ru-RU"/>
              </w:rPr>
              <w:t>мультимедиацентр</w:t>
            </w:r>
            <w:proofErr w:type="spellEnd"/>
            <w:r w:rsidRPr="002C549F">
              <w:rPr>
                <w:rFonts w:ascii="Times New Roman" w:hAnsi="Times New Roman"/>
                <w:color w:val="000000"/>
                <w:lang w:eastAsia="ru-RU"/>
              </w:rPr>
              <w:t>, экран, электронная презентация</w:t>
            </w:r>
          </w:p>
        </w:tc>
        <w:tc>
          <w:tcPr>
            <w:tcW w:w="1134" w:type="dxa"/>
            <w:gridSpan w:val="2"/>
          </w:tcPr>
          <w:p w:rsidR="00FE6CC1" w:rsidRPr="002C549F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r w:rsidRPr="009B1FE9">
              <w:rPr>
                <w:rFonts w:ascii="Times New Roman" w:hAnsi="Times New Roman"/>
                <w:color w:val="000000"/>
                <w:lang w:eastAsia="ru-RU"/>
              </w:rPr>
              <w:t>§</w:t>
            </w:r>
            <w:r>
              <w:rPr>
                <w:rFonts w:ascii="Times New Roman" w:hAnsi="Times New Roman"/>
                <w:color w:val="000000"/>
                <w:lang w:eastAsia="ru-RU"/>
              </w:rPr>
              <w:t>52</w:t>
            </w:r>
          </w:p>
        </w:tc>
      </w:tr>
      <w:tr w:rsidR="00FE6CC1" w:rsidRPr="002C549F" w:rsidTr="005A5745">
        <w:tc>
          <w:tcPr>
            <w:tcW w:w="549" w:type="dxa"/>
            <w:gridSpan w:val="2"/>
          </w:tcPr>
          <w:p w:rsidR="00FE6CC1" w:rsidRPr="002523ED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Cs/>
                <w:smallCaps/>
                <w:color w:val="000000"/>
                <w:lang w:val="en-US" w:eastAsia="ru-RU"/>
              </w:rPr>
            </w:pPr>
            <w:r w:rsidRPr="002523ED">
              <w:rPr>
                <w:rFonts w:ascii="Times New Roman" w:hAnsi="Times New Roman"/>
                <w:bCs/>
                <w:smallCaps/>
                <w:color w:val="000000"/>
                <w:lang w:val="en-US" w:eastAsia="ru-RU"/>
              </w:rPr>
              <w:t>65</w:t>
            </w:r>
          </w:p>
        </w:tc>
        <w:tc>
          <w:tcPr>
            <w:tcW w:w="509" w:type="dxa"/>
          </w:tcPr>
          <w:p w:rsidR="00FE6CC1" w:rsidRPr="002C549F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587" w:type="dxa"/>
          </w:tcPr>
          <w:p w:rsidR="00FE6CC1" w:rsidRPr="002C549F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1983" w:type="dxa"/>
          </w:tcPr>
          <w:p w:rsidR="00FE6CC1" w:rsidRDefault="00FE6CC1" w:rsidP="005A5745">
            <w:pPr>
              <w:spacing w:after="0" w:line="240" w:lineRule="atLeast"/>
              <w:rPr>
                <w:rFonts w:ascii="Times New Roman" w:hAnsi="Times New Roman"/>
                <w:color w:val="000000"/>
                <w:lang w:eastAsia="ru-RU"/>
              </w:rPr>
            </w:pPr>
            <w:r w:rsidRPr="00E20271">
              <w:rPr>
                <w:rFonts w:ascii="Times New Roman" w:hAnsi="Times New Roman"/>
                <w:color w:val="000000"/>
                <w:lang w:eastAsia="ru-RU"/>
              </w:rPr>
              <w:t>Греческие полисы и Великая колонизация</w:t>
            </w:r>
            <w:r>
              <w:rPr>
                <w:rFonts w:ascii="Times New Roman" w:hAnsi="Times New Roman"/>
                <w:color w:val="000000"/>
                <w:lang w:eastAsia="ru-RU"/>
              </w:rPr>
              <w:t>.</w:t>
            </w:r>
          </w:p>
          <w:p w:rsidR="00FE6CC1" w:rsidRPr="00E20271" w:rsidRDefault="00FE6CC1" w:rsidP="005A5745">
            <w:pPr>
              <w:spacing w:after="0" w:line="240" w:lineRule="atLeast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Комбинированный урок</w:t>
            </w:r>
          </w:p>
        </w:tc>
        <w:tc>
          <w:tcPr>
            <w:tcW w:w="1636" w:type="dxa"/>
          </w:tcPr>
          <w:p w:rsidR="00FE6CC1" w:rsidRPr="00E20271" w:rsidRDefault="00FE6CC1" w:rsidP="005A5745">
            <w:pPr>
              <w:spacing w:after="0" w:line="270" w:lineRule="atLeast"/>
              <w:rPr>
                <w:rFonts w:ascii="Times New Roman" w:hAnsi="Times New Roman"/>
                <w:i/>
                <w:iCs/>
                <w:color w:val="000000"/>
                <w:lang w:eastAsia="ru-RU"/>
              </w:rPr>
            </w:pPr>
            <w:r w:rsidRPr="00E20271">
              <w:rPr>
                <w:rFonts w:ascii="Times New Roman" w:hAnsi="Times New Roman"/>
              </w:rPr>
              <w:t xml:space="preserve">Христианство – мировая религия. Апостол и пророки. </w:t>
            </w:r>
            <w:r w:rsidRPr="00E20271">
              <w:rPr>
                <w:rFonts w:ascii="Times New Roman" w:hAnsi="Times New Roman"/>
              </w:rPr>
              <w:lastRenderedPageBreak/>
              <w:t>Понтий Пилат.</w:t>
            </w:r>
          </w:p>
        </w:tc>
        <w:tc>
          <w:tcPr>
            <w:tcW w:w="4234" w:type="dxa"/>
            <w:gridSpan w:val="2"/>
          </w:tcPr>
          <w:p w:rsidR="00FE6CC1" w:rsidRPr="00835363" w:rsidRDefault="00FE6CC1" w:rsidP="005A5745">
            <w:pPr>
              <w:rPr>
                <w:rFonts w:ascii="Times New Roman" w:hAnsi="Times New Roman"/>
                <w:bCs/>
                <w:iCs/>
                <w:color w:val="000000"/>
                <w:lang w:eastAsia="ru-RU"/>
              </w:rPr>
            </w:pP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lastRenderedPageBreak/>
              <w:t>П: структу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рируют знания; самостоя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тельно выделяют и формули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руют цели; ориентируются в учебнике; осуществляют поиск необходимой инфор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 xml:space="preserve">мации для 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lastRenderedPageBreak/>
              <w:t>выполнения задания. К: всту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пают в речевое общение, участвуют в диалоге, рабо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тают с книгой. Р: оценивают свою работу на уроке; ана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лизируют эмоциональное состояние, полученное от успешной (неуспешной) деятельности на уроке</w:t>
            </w:r>
          </w:p>
        </w:tc>
        <w:tc>
          <w:tcPr>
            <w:tcW w:w="2504" w:type="dxa"/>
            <w:gridSpan w:val="2"/>
          </w:tcPr>
          <w:p w:rsidR="00FE6CC1" w:rsidRPr="00835363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Cs/>
                <w:smallCaps/>
                <w:color w:val="000000"/>
                <w:lang w:eastAsia="ru-RU"/>
              </w:rPr>
            </w:pPr>
            <w:r w:rsidRPr="00835363">
              <w:rPr>
                <w:rFonts w:ascii="Times New Roman" w:hAnsi="Times New Roman"/>
                <w:color w:val="000000"/>
                <w:lang w:eastAsia="ru-RU"/>
              </w:rPr>
              <w:lastRenderedPageBreak/>
              <w:t>Оценивают собст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венную учебную деятельность, свои достижения; ана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 xml:space="preserve">лизируют и 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lastRenderedPageBreak/>
              <w:t>характеризуют эмоцио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нальное состояние и чувства окру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жающих, строят свои взаимоотно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шения с их учетом</w:t>
            </w:r>
          </w:p>
        </w:tc>
        <w:tc>
          <w:tcPr>
            <w:tcW w:w="1560" w:type="dxa"/>
            <w:gridSpan w:val="2"/>
          </w:tcPr>
          <w:p w:rsidR="00FE6CC1" w:rsidRPr="00E20271" w:rsidRDefault="00FE6CC1" w:rsidP="005A5745">
            <w:pPr>
              <w:spacing w:after="0" w:line="240" w:lineRule="atLeast"/>
              <w:rPr>
                <w:rFonts w:ascii="Times New Roman" w:hAnsi="Times New Roman"/>
                <w:color w:val="000000"/>
                <w:lang w:eastAsia="ru-RU"/>
              </w:rPr>
            </w:pPr>
            <w:r w:rsidRPr="00E20271">
              <w:rPr>
                <w:rFonts w:ascii="Times New Roman" w:hAnsi="Times New Roman"/>
                <w:color w:val="000000"/>
                <w:lang w:eastAsia="ru-RU"/>
              </w:rPr>
              <w:lastRenderedPageBreak/>
              <w:t>пересказывать текст учебника, делать выводы.</w:t>
            </w:r>
          </w:p>
        </w:tc>
        <w:tc>
          <w:tcPr>
            <w:tcW w:w="1842" w:type="dxa"/>
            <w:gridSpan w:val="2"/>
          </w:tcPr>
          <w:p w:rsidR="00FE6CC1" w:rsidRPr="002C549F" w:rsidRDefault="00FE6CC1" w:rsidP="005A5745">
            <w:pPr>
              <w:spacing w:after="0" w:line="240" w:lineRule="auto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proofErr w:type="spellStart"/>
            <w:r w:rsidRPr="002C549F">
              <w:rPr>
                <w:rFonts w:ascii="Times New Roman" w:hAnsi="Times New Roman"/>
                <w:color w:val="000000"/>
                <w:lang w:eastAsia="ru-RU"/>
              </w:rPr>
              <w:t>мультимедиацентр</w:t>
            </w:r>
            <w:proofErr w:type="spellEnd"/>
            <w:r w:rsidRPr="002C549F">
              <w:rPr>
                <w:rFonts w:ascii="Times New Roman" w:hAnsi="Times New Roman"/>
                <w:color w:val="000000"/>
                <w:lang w:eastAsia="ru-RU"/>
              </w:rPr>
              <w:t>, экран, электронная презентация</w:t>
            </w:r>
          </w:p>
        </w:tc>
        <w:tc>
          <w:tcPr>
            <w:tcW w:w="1134" w:type="dxa"/>
            <w:gridSpan w:val="2"/>
          </w:tcPr>
          <w:p w:rsidR="00FE6CC1" w:rsidRPr="002C549F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r w:rsidRPr="009B1FE9">
              <w:rPr>
                <w:rFonts w:ascii="Times New Roman" w:hAnsi="Times New Roman"/>
                <w:color w:val="000000"/>
                <w:lang w:eastAsia="ru-RU"/>
              </w:rPr>
              <w:t>§</w:t>
            </w:r>
            <w:r>
              <w:rPr>
                <w:rFonts w:ascii="Times New Roman" w:hAnsi="Times New Roman"/>
                <w:color w:val="000000"/>
                <w:lang w:eastAsia="ru-RU"/>
              </w:rPr>
              <w:t>53</w:t>
            </w:r>
          </w:p>
        </w:tc>
      </w:tr>
      <w:tr w:rsidR="00FE6CC1" w:rsidRPr="002C549F" w:rsidTr="005A5745">
        <w:tc>
          <w:tcPr>
            <w:tcW w:w="549" w:type="dxa"/>
            <w:gridSpan w:val="2"/>
          </w:tcPr>
          <w:p w:rsidR="00FE6CC1" w:rsidRPr="002523ED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Cs/>
                <w:smallCaps/>
                <w:color w:val="000000"/>
                <w:lang w:val="en-US" w:eastAsia="ru-RU"/>
              </w:rPr>
            </w:pPr>
            <w:r w:rsidRPr="002523ED">
              <w:rPr>
                <w:rFonts w:ascii="Times New Roman" w:hAnsi="Times New Roman"/>
                <w:bCs/>
                <w:smallCaps/>
                <w:color w:val="000000"/>
                <w:lang w:val="en-US" w:eastAsia="ru-RU"/>
              </w:rPr>
              <w:lastRenderedPageBreak/>
              <w:t>66</w:t>
            </w:r>
          </w:p>
        </w:tc>
        <w:tc>
          <w:tcPr>
            <w:tcW w:w="509" w:type="dxa"/>
          </w:tcPr>
          <w:p w:rsidR="00FE6CC1" w:rsidRPr="002C549F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587" w:type="dxa"/>
          </w:tcPr>
          <w:p w:rsidR="00FE6CC1" w:rsidRPr="002C549F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1983" w:type="dxa"/>
          </w:tcPr>
          <w:p w:rsidR="00FE6CC1" w:rsidRDefault="00FE6CC1" w:rsidP="005A5745">
            <w:pPr>
              <w:spacing w:after="0" w:line="240" w:lineRule="atLeast"/>
              <w:rPr>
                <w:rFonts w:ascii="Times New Roman" w:hAnsi="Times New Roman"/>
                <w:color w:val="000000"/>
                <w:lang w:eastAsia="ru-RU"/>
              </w:rPr>
            </w:pPr>
            <w:r w:rsidRPr="00E20271">
              <w:rPr>
                <w:rFonts w:ascii="Times New Roman" w:hAnsi="Times New Roman"/>
                <w:color w:val="000000"/>
                <w:lang w:eastAsia="ru-RU"/>
              </w:rPr>
              <w:t>Афинский полис</w:t>
            </w:r>
            <w:r>
              <w:rPr>
                <w:rFonts w:ascii="Times New Roman" w:hAnsi="Times New Roman"/>
                <w:color w:val="000000"/>
                <w:lang w:eastAsia="ru-RU"/>
              </w:rPr>
              <w:t>.</w:t>
            </w:r>
          </w:p>
          <w:p w:rsidR="00FE6CC1" w:rsidRPr="00E20271" w:rsidRDefault="00FE6CC1" w:rsidP="005A5745">
            <w:pPr>
              <w:spacing w:after="0" w:line="240" w:lineRule="atLeast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Комбинированный урок.</w:t>
            </w:r>
          </w:p>
        </w:tc>
        <w:tc>
          <w:tcPr>
            <w:tcW w:w="1636" w:type="dxa"/>
          </w:tcPr>
          <w:p w:rsidR="00FE6CC1" w:rsidRPr="00E20271" w:rsidRDefault="00FE6CC1" w:rsidP="005A5745">
            <w:pPr>
              <w:spacing w:after="0" w:line="270" w:lineRule="atLeast"/>
              <w:rPr>
                <w:rFonts w:ascii="Times New Roman" w:hAnsi="Times New Roman"/>
                <w:i/>
                <w:iCs/>
                <w:color w:val="000000"/>
                <w:lang w:eastAsia="ru-RU"/>
              </w:rPr>
            </w:pPr>
            <w:r w:rsidRPr="00E20271">
              <w:rPr>
                <w:rFonts w:ascii="Times New Roman" w:hAnsi="Times New Roman"/>
              </w:rPr>
              <w:t>Диоклетиан и Константин. Реформы Диоклетиана и Константина.</w:t>
            </w:r>
          </w:p>
        </w:tc>
        <w:tc>
          <w:tcPr>
            <w:tcW w:w="4234" w:type="dxa"/>
            <w:gridSpan w:val="2"/>
          </w:tcPr>
          <w:p w:rsidR="00FE6CC1" w:rsidRPr="00835363" w:rsidRDefault="00FE6CC1" w:rsidP="005A5745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П: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t xml:space="preserve"> структури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руют знания; самостоятельно выделяют и формулируют цели; ориентируются в учеб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нике; осуществляют поиск необходимой информации для выполнения задания.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К: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t xml:space="preserve"> всту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пают в речевое общение, участвуют в диалоге, рабо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 xml:space="preserve">тают с книгой. </w:t>
            </w:r>
            <w:r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 xml:space="preserve">Р 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: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t xml:space="preserve"> оценивают свою работу на уроке; ана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лизируют эмоциональное состояние, полученное от успешной (неуспешной) деятельности на уроке</w:t>
            </w:r>
          </w:p>
        </w:tc>
        <w:tc>
          <w:tcPr>
            <w:tcW w:w="2504" w:type="dxa"/>
            <w:gridSpan w:val="2"/>
          </w:tcPr>
          <w:p w:rsidR="00FE6CC1" w:rsidRPr="00835363" w:rsidRDefault="00FE6CC1" w:rsidP="005A5745">
            <w:pPr>
              <w:spacing w:after="0" w:line="240" w:lineRule="auto"/>
              <w:rPr>
                <w:rFonts w:ascii="Times New Roman" w:hAnsi="Times New Roman"/>
                <w:bCs/>
                <w:smallCaps/>
                <w:color w:val="000000"/>
                <w:lang w:eastAsia="ru-RU"/>
              </w:rPr>
            </w:pPr>
            <w:r w:rsidRPr="00835363">
              <w:rPr>
                <w:rFonts w:ascii="Times New Roman" w:hAnsi="Times New Roman"/>
                <w:color w:val="000000"/>
                <w:lang w:eastAsia="ru-RU"/>
              </w:rPr>
              <w:t>Оценивают собст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венную учебную деятельность, свои достижения; ана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лизируют и характеризуют эмоцио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нальное состояние и чувства окру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жающих, строят свои взаимоотно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шения с их учетом</w:t>
            </w:r>
          </w:p>
        </w:tc>
        <w:tc>
          <w:tcPr>
            <w:tcW w:w="1560" w:type="dxa"/>
            <w:gridSpan w:val="2"/>
          </w:tcPr>
          <w:p w:rsidR="00FE6CC1" w:rsidRPr="00E20271" w:rsidRDefault="00FE6CC1" w:rsidP="005A5745">
            <w:pPr>
              <w:spacing w:after="0" w:line="240" w:lineRule="atLeast"/>
              <w:rPr>
                <w:rFonts w:ascii="Times New Roman" w:hAnsi="Times New Roman"/>
                <w:color w:val="000000"/>
                <w:lang w:eastAsia="ru-RU"/>
              </w:rPr>
            </w:pPr>
            <w:r w:rsidRPr="00E20271">
              <w:rPr>
                <w:rFonts w:ascii="Times New Roman" w:hAnsi="Times New Roman"/>
                <w:color w:val="000000"/>
                <w:lang w:eastAsia="ru-RU"/>
              </w:rPr>
              <w:t>работать с текстом учебника, делать выводы, сравнивать политику исторических деятелей.</w:t>
            </w:r>
          </w:p>
        </w:tc>
        <w:tc>
          <w:tcPr>
            <w:tcW w:w="1842" w:type="dxa"/>
            <w:gridSpan w:val="2"/>
          </w:tcPr>
          <w:p w:rsidR="00FE6CC1" w:rsidRPr="002C549F" w:rsidRDefault="00FE6CC1" w:rsidP="005A5745">
            <w:pPr>
              <w:spacing w:after="0" w:line="240" w:lineRule="auto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proofErr w:type="spellStart"/>
            <w:r w:rsidRPr="002C549F">
              <w:rPr>
                <w:rFonts w:ascii="Times New Roman" w:hAnsi="Times New Roman"/>
                <w:color w:val="000000"/>
                <w:lang w:eastAsia="ru-RU"/>
              </w:rPr>
              <w:t>мультимедиацентр</w:t>
            </w:r>
            <w:proofErr w:type="spellEnd"/>
            <w:r w:rsidRPr="002C549F">
              <w:rPr>
                <w:rFonts w:ascii="Times New Roman" w:hAnsi="Times New Roman"/>
                <w:color w:val="000000"/>
                <w:lang w:eastAsia="ru-RU"/>
              </w:rPr>
              <w:t>, экран, электронная презентация</w:t>
            </w:r>
          </w:p>
        </w:tc>
        <w:tc>
          <w:tcPr>
            <w:tcW w:w="1134" w:type="dxa"/>
            <w:gridSpan w:val="2"/>
          </w:tcPr>
          <w:p w:rsidR="00FE6CC1" w:rsidRPr="002C549F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r w:rsidRPr="009B1FE9">
              <w:rPr>
                <w:rFonts w:ascii="Times New Roman" w:hAnsi="Times New Roman"/>
                <w:color w:val="000000"/>
                <w:lang w:eastAsia="ru-RU"/>
              </w:rPr>
              <w:t>§</w:t>
            </w:r>
            <w:r>
              <w:rPr>
                <w:rFonts w:ascii="Times New Roman" w:hAnsi="Times New Roman"/>
                <w:color w:val="000000"/>
                <w:lang w:eastAsia="ru-RU"/>
              </w:rPr>
              <w:t>54</w:t>
            </w:r>
          </w:p>
        </w:tc>
      </w:tr>
      <w:tr w:rsidR="00FE6CC1" w:rsidRPr="002C549F" w:rsidTr="005A5745">
        <w:tc>
          <w:tcPr>
            <w:tcW w:w="549" w:type="dxa"/>
            <w:gridSpan w:val="2"/>
          </w:tcPr>
          <w:p w:rsidR="00FE6CC1" w:rsidRPr="002523ED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Cs/>
                <w:smallCaps/>
                <w:color w:val="000000"/>
                <w:lang w:val="en-US" w:eastAsia="ru-RU"/>
              </w:rPr>
            </w:pPr>
            <w:r w:rsidRPr="002523ED">
              <w:rPr>
                <w:rFonts w:ascii="Times New Roman" w:hAnsi="Times New Roman"/>
                <w:bCs/>
                <w:smallCaps/>
                <w:color w:val="000000"/>
                <w:lang w:val="en-US" w:eastAsia="ru-RU"/>
              </w:rPr>
              <w:t>67</w:t>
            </w:r>
          </w:p>
        </w:tc>
        <w:tc>
          <w:tcPr>
            <w:tcW w:w="509" w:type="dxa"/>
          </w:tcPr>
          <w:p w:rsidR="00FE6CC1" w:rsidRPr="002C549F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587" w:type="dxa"/>
          </w:tcPr>
          <w:p w:rsidR="00FE6CC1" w:rsidRPr="002C549F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1983" w:type="dxa"/>
          </w:tcPr>
          <w:p w:rsidR="00FE6CC1" w:rsidRDefault="00FE6CC1" w:rsidP="005A5745">
            <w:pPr>
              <w:spacing w:after="0" w:line="240" w:lineRule="atLeast"/>
              <w:rPr>
                <w:rFonts w:ascii="Times New Roman" w:hAnsi="Times New Roman"/>
                <w:color w:val="000000"/>
                <w:lang w:eastAsia="ru-RU"/>
              </w:rPr>
            </w:pPr>
            <w:r w:rsidRPr="00E20271">
              <w:rPr>
                <w:rFonts w:ascii="Times New Roman" w:hAnsi="Times New Roman"/>
                <w:color w:val="000000"/>
                <w:lang w:eastAsia="ru-RU"/>
              </w:rPr>
              <w:t>Древняя Спарта</w:t>
            </w:r>
            <w:r>
              <w:rPr>
                <w:rFonts w:ascii="Times New Roman" w:hAnsi="Times New Roman"/>
                <w:color w:val="000000"/>
                <w:lang w:eastAsia="ru-RU"/>
              </w:rPr>
              <w:t>.</w:t>
            </w:r>
          </w:p>
          <w:p w:rsidR="00FE6CC1" w:rsidRPr="00E20271" w:rsidRDefault="00FE6CC1" w:rsidP="005A5745">
            <w:pPr>
              <w:spacing w:after="0" w:line="240" w:lineRule="atLeast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Практикум</w:t>
            </w:r>
          </w:p>
        </w:tc>
        <w:tc>
          <w:tcPr>
            <w:tcW w:w="1636" w:type="dxa"/>
          </w:tcPr>
          <w:p w:rsidR="00FE6CC1" w:rsidRPr="00E20271" w:rsidRDefault="00FE6CC1" w:rsidP="005A5745">
            <w:pPr>
              <w:rPr>
                <w:rFonts w:ascii="Times New Roman" w:hAnsi="Times New Roman"/>
              </w:rPr>
            </w:pPr>
            <w:r w:rsidRPr="00E20271">
              <w:rPr>
                <w:rFonts w:ascii="Times New Roman" w:hAnsi="Times New Roman"/>
              </w:rPr>
              <w:t xml:space="preserve">Римляне и варвары. Великое переселение народов. </w:t>
            </w:r>
          </w:p>
          <w:p w:rsidR="00FE6CC1" w:rsidRPr="00E20271" w:rsidRDefault="00FE6CC1" w:rsidP="005A5745">
            <w:pPr>
              <w:spacing w:after="0" w:line="270" w:lineRule="atLeast"/>
              <w:rPr>
                <w:rFonts w:ascii="Times New Roman" w:hAnsi="Times New Roman"/>
                <w:i/>
                <w:iCs/>
                <w:color w:val="000000"/>
                <w:lang w:eastAsia="ru-RU"/>
              </w:rPr>
            </w:pPr>
            <w:r w:rsidRPr="00E20271">
              <w:rPr>
                <w:rFonts w:ascii="Times New Roman" w:hAnsi="Times New Roman"/>
              </w:rPr>
              <w:t xml:space="preserve">Феодосий 1.  Взятие Рима готами. </w:t>
            </w:r>
            <w:proofErr w:type="spellStart"/>
            <w:r w:rsidRPr="00E20271">
              <w:rPr>
                <w:rFonts w:ascii="Times New Roman" w:hAnsi="Times New Roman"/>
              </w:rPr>
              <w:t>Аларих</w:t>
            </w:r>
            <w:proofErr w:type="spellEnd"/>
            <w:r w:rsidRPr="00E20271">
              <w:rPr>
                <w:rFonts w:ascii="Times New Roman" w:hAnsi="Times New Roman"/>
              </w:rPr>
              <w:t>. «Битва народов»</w:t>
            </w:r>
          </w:p>
        </w:tc>
        <w:tc>
          <w:tcPr>
            <w:tcW w:w="4234" w:type="dxa"/>
            <w:gridSpan w:val="2"/>
          </w:tcPr>
          <w:p w:rsidR="00FE6CC1" w:rsidRPr="00835363" w:rsidRDefault="00FE6CC1" w:rsidP="005A5745">
            <w:pPr>
              <w:rPr>
                <w:rFonts w:ascii="Times New Roman" w:hAnsi="Times New Roman"/>
                <w:bCs/>
                <w:iCs/>
                <w:color w:val="000000"/>
                <w:lang w:eastAsia="ru-RU"/>
              </w:rPr>
            </w:pP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П: устанав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ливают причинно-следственные связи и зависимости между объектами. К: плани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руют цели и способы взаи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модействия; обмениваются мнениями, слушают друг друга, понимают позицию партнера, в том числе и от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личную от своей, согласовы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вают действия с партнером. Р: принимают и сохраняют учебную задачу; учитывают выделенные учи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softHyphen/>
              <w:t>телем ориентиры действия</w:t>
            </w:r>
          </w:p>
        </w:tc>
        <w:tc>
          <w:tcPr>
            <w:tcW w:w="2504" w:type="dxa"/>
            <w:gridSpan w:val="2"/>
          </w:tcPr>
          <w:p w:rsidR="00FE6CC1" w:rsidRPr="002C549F" w:rsidRDefault="00FE6CC1" w:rsidP="005A5745">
            <w:pPr>
              <w:spacing w:after="0" w:line="240" w:lineRule="auto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r w:rsidRPr="00264BCF">
              <w:rPr>
                <w:rFonts w:ascii="Times New Roman" w:hAnsi="Times New Roman"/>
                <w:color w:val="000000"/>
                <w:lang w:eastAsia="ru-RU"/>
              </w:rPr>
              <w:t>Проявляют заинте</w:t>
            </w:r>
            <w:r w:rsidRPr="00264BCF">
              <w:rPr>
                <w:rFonts w:ascii="Times New Roman" w:hAnsi="Times New Roman"/>
                <w:color w:val="000000"/>
                <w:lang w:eastAsia="ru-RU"/>
              </w:rPr>
              <w:softHyphen/>
              <w:t>ресованность не только в личном успехе, но и в ре</w:t>
            </w:r>
            <w:r w:rsidRPr="00264BCF">
              <w:rPr>
                <w:rFonts w:ascii="Times New Roman" w:hAnsi="Times New Roman"/>
                <w:color w:val="000000"/>
                <w:lang w:eastAsia="ru-RU"/>
              </w:rPr>
              <w:softHyphen/>
              <w:t>шении проблемных заданий всей груп</w:t>
            </w:r>
            <w:r w:rsidRPr="00264BCF">
              <w:rPr>
                <w:rFonts w:ascii="Times New Roman" w:hAnsi="Times New Roman"/>
                <w:color w:val="000000"/>
                <w:lang w:eastAsia="ru-RU"/>
              </w:rPr>
              <w:softHyphen/>
              <w:t>пой; выражают по</w:t>
            </w:r>
            <w:r w:rsidRPr="00264BCF">
              <w:rPr>
                <w:rFonts w:ascii="Times New Roman" w:hAnsi="Times New Roman"/>
                <w:color w:val="000000"/>
                <w:lang w:eastAsia="ru-RU"/>
              </w:rPr>
              <w:softHyphen/>
              <w:t>ложительное отно</w:t>
            </w:r>
            <w:r w:rsidRPr="00264BCF">
              <w:rPr>
                <w:rFonts w:ascii="Times New Roman" w:hAnsi="Times New Roman"/>
                <w:color w:val="000000"/>
                <w:lang w:eastAsia="ru-RU"/>
              </w:rPr>
              <w:softHyphen/>
              <w:t>шение к процессу познания; адекват</w:t>
            </w:r>
            <w:r w:rsidRPr="00264BCF">
              <w:rPr>
                <w:rFonts w:ascii="Times New Roman" w:hAnsi="Times New Roman"/>
                <w:color w:val="000000"/>
                <w:lang w:eastAsia="ru-RU"/>
              </w:rPr>
              <w:softHyphen/>
              <w:t>но понимают при</w:t>
            </w:r>
            <w:r w:rsidRPr="00264BCF">
              <w:rPr>
                <w:rFonts w:ascii="Times New Roman" w:hAnsi="Times New Roman"/>
                <w:color w:val="000000"/>
                <w:lang w:eastAsia="ru-RU"/>
              </w:rPr>
              <w:softHyphen/>
              <w:t>чины успешности (неуспешности) учебной деятель</w:t>
            </w:r>
            <w:r w:rsidRPr="00264BCF">
              <w:rPr>
                <w:rFonts w:ascii="Times New Roman" w:hAnsi="Times New Roman"/>
                <w:color w:val="000000"/>
                <w:lang w:eastAsia="ru-RU"/>
              </w:rPr>
              <w:softHyphen/>
              <w:t>ности</w:t>
            </w:r>
          </w:p>
        </w:tc>
        <w:tc>
          <w:tcPr>
            <w:tcW w:w="1560" w:type="dxa"/>
            <w:gridSpan w:val="2"/>
          </w:tcPr>
          <w:p w:rsidR="00FE6CC1" w:rsidRPr="00E20271" w:rsidRDefault="00FE6CC1" w:rsidP="005A5745">
            <w:pPr>
              <w:spacing w:after="0" w:line="240" w:lineRule="atLeast"/>
              <w:rPr>
                <w:rFonts w:ascii="Times New Roman" w:hAnsi="Times New Roman"/>
                <w:color w:val="000000"/>
                <w:lang w:eastAsia="ru-RU"/>
              </w:rPr>
            </w:pPr>
            <w:r w:rsidRPr="00E20271">
              <w:rPr>
                <w:rFonts w:ascii="Times New Roman" w:hAnsi="Times New Roman"/>
                <w:color w:val="000000"/>
                <w:lang w:eastAsia="ru-RU"/>
              </w:rPr>
              <w:t>работать с текстом учебника, делать выводы;  читать историческую карту, оперировать датами.</w:t>
            </w:r>
          </w:p>
        </w:tc>
        <w:tc>
          <w:tcPr>
            <w:tcW w:w="1842" w:type="dxa"/>
            <w:gridSpan w:val="2"/>
          </w:tcPr>
          <w:p w:rsidR="00FE6CC1" w:rsidRPr="002C549F" w:rsidRDefault="00FE6CC1" w:rsidP="005A5745">
            <w:pPr>
              <w:spacing w:after="0" w:line="240" w:lineRule="auto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proofErr w:type="spellStart"/>
            <w:r w:rsidRPr="002C549F">
              <w:rPr>
                <w:rFonts w:ascii="Times New Roman" w:hAnsi="Times New Roman"/>
                <w:color w:val="000000"/>
                <w:lang w:eastAsia="ru-RU"/>
              </w:rPr>
              <w:t>мультимедиацентр</w:t>
            </w:r>
            <w:proofErr w:type="spellEnd"/>
            <w:r w:rsidRPr="002C549F">
              <w:rPr>
                <w:rFonts w:ascii="Times New Roman" w:hAnsi="Times New Roman"/>
                <w:color w:val="000000"/>
                <w:lang w:eastAsia="ru-RU"/>
              </w:rPr>
              <w:t>, экран, электронная презентация</w:t>
            </w:r>
          </w:p>
        </w:tc>
        <w:tc>
          <w:tcPr>
            <w:tcW w:w="1134" w:type="dxa"/>
            <w:gridSpan w:val="2"/>
          </w:tcPr>
          <w:p w:rsidR="00FE6CC1" w:rsidRPr="002C549F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r w:rsidRPr="009B1FE9">
              <w:rPr>
                <w:rFonts w:ascii="Times New Roman" w:hAnsi="Times New Roman"/>
                <w:color w:val="000000"/>
                <w:lang w:eastAsia="ru-RU"/>
              </w:rPr>
              <w:t>§</w:t>
            </w:r>
            <w:r>
              <w:rPr>
                <w:rFonts w:ascii="Times New Roman" w:hAnsi="Times New Roman"/>
                <w:color w:val="000000"/>
                <w:lang w:eastAsia="ru-RU"/>
              </w:rPr>
              <w:t>55</w:t>
            </w:r>
          </w:p>
        </w:tc>
      </w:tr>
      <w:tr w:rsidR="00FE6CC1" w:rsidRPr="002C549F" w:rsidTr="005A5745">
        <w:tc>
          <w:tcPr>
            <w:tcW w:w="549" w:type="dxa"/>
            <w:gridSpan w:val="2"/>
          </w:tcPr>
          <w:p w:rsidR="00FE6CC1" w:rsidRPr="002523ED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Cs/>
                <w:smallCaps/>
                <w:color w:val="000000"/>
                <w:lang w:val="en-US" w:eastAsia="ru-RU"/>
              </w:rPr>
            </w:pPr>
            <w:r w:rsidRPr="002523ED">
              <w:rPr>
                <w:rFonts w:ascii="Times New Roman" w:hAnsi="Times New Roman"/>
                <w:bCs/>
                <w:smallCaps/>
                <w:color w:val="000000"/>
                <w:lang w:val="en-US" w:eastAsia="ru-RU"/>
              </w:rPr>
              <w:t>68</w:t>
            </w:r>
          </w:p>
        </w:tc>
        <w:tc>
          <w:tcPr>
            <w:tcW w:w="509" w:type="dxa"/>
          </w:tcPr>
          <w:p w:rsidR="00FE6CC1" w:rsidRPr="002C549F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587" w:type="dxa"/>
          </w:tcPr>
          <w:p w:rsidR="00FE6CC1" w:rsidRPr="002C549F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1983" w:type="dxa"/>
          </w:tcPr>
          <w:p w:rsidR="00FE6CC1" w:rsidRDefault="00FE6CC1" w:rsidP="005A5745">
            <w:pPr>
              <w:spacing w:after="0" w:line="240" w:lineRule="atLeast"/>
              <w:rPr>
                <w:rFonts w:ascii="Times New Roman" w:hAnsi="Times New Roman"/>
                <w:color w:val="000000"/>
                <w:lang w:eastAsia="ru-RU"/>
              </w:rPr>
            </w:pPr>
            <w:r w:rsidRPr="00E20271">
              <w:rPr>
                <w:rFonts w:ascii="Times New Roman" w:hAnsi="Times New Roman"/>
                <w:color w:val="000000"/>
                <w:lang w:eastAsia="ru-RU"/>
              </w:rPr>
              <w:t xml:space="preserve">Древняя Греция и </w:t>
            </w:r>
            <w:r w:rsidRPr="00E20271">
              <w:rPr>
                <w:rFonts w:ascii="Times New Roman" w:hAnsi="Times New Roman"/>
                <w:color w:val="000000"/>
                <w:lang w:eastAsia="ru-RU"/>
              </w:rPr>
              <w:lastRenderedPageBreak/>
              <w:t>рождение античного мира</w:t>
            </w:r>
            <w:r>
              <w:rPr>
                <w:rFonts w:ascii="Times New Roman" w:hAnsi="Times New Roman"/>
                <w:color w:val="000000"/>
                <w:lang w:eastAsia="ru-RU"/>
              </w:rPr>
              <w:t>.</w:t>
            </w:r>
          </w:p>
          <w:p w:rsidR="00FE6CC1" w:rsidRPr="00E20271" w:rsidRDefault="00FE6CC1" w:rsidP="005A5745">
            <w:pPr>
              <w:spacing w:after="0" w:line="240" w:lineRule="atLeast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Комбинированный.</w:t>
            </w:r>
          </w:p>
        </w:tc>
        <w:tc>
          <w:tcPr>
            <w:tcW w:w="1636" w:type="dxa"/>
          </w:tcPr>
          <w:p w:rsidR="00FE6CC1" w:rsidRPr="002C549F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4234" w:type="dxa"/>
            <w:gridSpan w:val="2"/>
          </w:tcPr>
          <w:p w:rsidR="00FE6CC1" w:rsidRPr="00ED330F" w:rsidRDefault="00FE6CC1" w:rsidP="005A574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lang w:eastAsia="ru-RU"/>
              </w:rPr>
            </w:pP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П: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t xml:space="preserve"> самостоя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тельно выделяют и формули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lastRenderedPageBreak/>
              <w:t>руют цели; анализируют во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 xml:space="preserve">просы, формулируют ответы. 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К: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t xml:space="preserve"> всту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 xml:space="preserve">пают в речевое общение; планируют цели и способы взаимодействия. </w:t>
            </w:r>
            <w:r w:rsidRPr="00835363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Р: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t xml:space="preserve"> осуществляют индивидуальную образова</w:t>
            </w:r>
            <w:r w:rsidRPr="00835363">
              <w:rPr>
                <w:rFonts w:ascii="Times New Roman" w:hAnsi="Times New Roman"/>
                <w:color w:val="000000"/>
                <w:lang w:eastAsia="ru-RU"/>
              </w:rPr>
              <w:softHyphen/>
              <w:t>тельную траекторию</w:t>
            </w:r>
          </w:p>
        </w:tc>
        <w:tc>
          <w:tcPr>
            <w:tcW w:w="2504" w:type="dxa"/>
            <w:gridSpan w:val="2"/>
          </w:tcPr>
          <w:p w:rsidR="00FE6CC1" w:rsidRPr="002C549F" w:rsidRDefault="00FE6CC1" w:rsidP="005A5745">
            <w:pPr>
              <w:spacing w:after="0" w:line="240" w:lineRule="auto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lastRenderedPageBreak/>
              <w:t>Осознают социаль</w:t>
            </w:r>
            <w:r w:rsidRPr="00264BCF">
              <w:rPr>
                <w:rFonts w:ascii="Times New Roman" w:hAnsi="Times New Roman"/>
                <w:color w:val="000000"/>
                <w:lang w:eastAsia="ru-RU"/>
              </w:rPr>
              <w:t>но-</w:t>
            </w:r>
            <w:r w:rsidRPr="00264BCF">
              <w:rPr>
                <w:rFonts w:ascii="Times New Roman" w:hAnsi="Times New Roman"/>
                <w:color w:val="000000"/>
                <w:lang w:eastAsia="ru-RU"/>
              </w:rPr>
              <w:lastRenderedPageBreak/>
              <w:t>нравственный опыт предшеству</w:t>
            </w:r>
            <w:r w:rsidRPr="00264BCF">
              <w:rPr>
                <w:rFonts w:ascii="Times New Roman" w:hAnsi="Times New Roman"/>
                <w:color w:val="000000"/>
                <w:lang w:eastAsia="ru-RU"/>
              </w:rPr>
              <w:softHyphen/>
              <w:t>ющих поколений</w:t>
            </w:r>
            <w:r>
              <w:rPr>
                <w:rFonts w:ascii="Times New Roman" w:hAnsi="Times New Roman"/>
                <w:color w:val="000000"/>
                <w:lang w:eastAsia="ru-RU"/>
              </w:rPr>
              <w:t>.</w:t>
            </w:r>
          </w:p>
        </w:tc>
        <w:tc>
          <w:tcPr>
            <w:tcW w:w="1560" w:type="dxa"/>
            <w:gridSpan w:val="2"/>
          </w:tcPr>
          <w:p w:rsidR="00FE6CC1" w:rsidRPr="00E20271" w:rsidRDefault="00FE6CC1" w:rsidP="005A5745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E20271">
              <w:rPr>
                <w:rFonts w:ascii="Times New Roman" w:hAnsi="Times New Roman"/>
                <w:color w:val="000000"/>
                <w:lang w:eastAsia="ru-RU"/>
              </w:rPr>
              <w:lastRenderedPageBreak/>
              <w:t xml:space="preserve"> показывать </w:t>
            </w:r>
            <w:r w:rsidRPr="00E20271">
              <w:rPr>
                <w:rFonts w:ascii="Times New Roman" w:hAnsi="Times New Roman"/>
                <w:color w:val="000000"/>
                <w:lang w:eastAsia="ru-RU"/>
              </w:rPr>
              <w:lastRenderedPageBreak/>
              <w:t>на ист. карте территории расселения народов и завоеваний римлян,  места значительных  исторических событий.</w:t>
            </w:r>
          </w:p>
        </w:tc>
        <w:tc>
          <w:tcPr>
            <w:tcW w:w="1842" w:type="dxa"/>
            <w:gridSpan w:val="2"/>
          </w:tcPr>
          <w:p w:rsidR="00FE6CC1" w:rsidRPr="002C549F" w:rsidRDefault="00FE6CC1" w:rsidP="005A5745">
            <w:pPr>
              <w:spacing w:after="0" w:line="240" w:lineRule="auto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proofErr w:type="spellStart"/>
            <w:r w:rsidRPr="002C549F">
              <w:rPr>
                <w:rFonts w:ascii="Times New Roman" w:hAnsi="Times New Roman"/>
                <w:color w:val="000000"/>
                <w:lang w:eastAsia="ru-RU"/>
              </w:rPr>
              <w:lastRenderedPageBreak/>
              <w:t>мультимедиацен</w:t>
            </w:r>
            <w:r w:rsidRPr="002C549F">
              <w:rPr>
                <w:rFonts w:ascii="Times New Roman" w:hAnsi="Times New Roman"/>
                <w:color w:val="000000"/>
                <w:lang w:eastAsia="ru-RU"/>
              </w:rPr>
              <w:lastRenderedPageBreak/>
              <w:t>тр</w:t>
            </w:r>
            <w:proofErr w:type="spellEnd"/>
            <w:r w:rsidRPr="002C549F">
              <w:rPr>
                <w:rFonts w:ascii="Times New Roman" w:hAnsi="Times New Roman"/>
                <w:color w:val="000000"/>
                <w:lang w:eastAsia="ru-RU"/>
              </w:rPr>
              <w:t>, экран, электронная презентация</w:t>
            </w:r>
          </w:p>
        </w:tc>
        <w:tc>
          <w:tcPr>
            <w:tcW w:w="1134" w:type="dxa"/>
            <w:gridSpan w:val="2"/>
          </w:tcPr>
          <w:p w:rsidR="00FE6CC1" w:rsidRPr="002C549F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  <w:lastRenderedPageBreak/>
              <w:t>тест</w:t>
            </w:r>
          </w:p>
        </w:tc>
      </w:tr>
      <w:tr w:rsidR="00FE6CC1" w:rsidRPr="002C549F" w:rsidTr="005A5745">
        <w:tc>
          <w:tcPr>
            <w:tcW w:w="549" w:type="dxa"/>
            <w:gridSpan w:val="2"/>
          </w:tcPr>
          <w:p w:rsidR="00FE6CC1" w:rsidRPr="006206D9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Cs/>
                <w:smallCaps/>
                <w:color w:val="000000"/>
                <w:lang w:eastAsia="ru-RU"/>
              </w:rPr>
            </w:pPr>
            <w:r w:rsidRPr="006206D9">
              <w:rPr>
                <w:rFonts w:ascii="Times New Roman" w:hAnsi="Times New Roman"/>
                <w:bCs/>
                <w:smallCaps/>
                <w:color w:val="000000"/>
                <w:lang w:eastAsia="ru-RU"/>
              </w:rPr>
              <w:lastRenderedPageBreak/>
              <w:t>69</w:t>
            </w:r>
          </w:p>
        </w:tc>
        <w:tc>
          <w:tcPr>
            <w:tcW w:w="509" w:type="dxa"/>
          </w:tcPr>
          <w:p w:rsidR="00FE6CC1" w:rsidRPr="006206D9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587" w:type="dxa"/>
          </w:tcPr>
          <w:p w:rsidR="00FE6CC1" w:rsidRPr="006206D9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1983" w:type="dxa"/>
          </w:tcPr>
          <w:p w:rsidR="00FE6CC1" w:rsidRDefault="00FE6CC1" w:rsidP="005A5745">
            <w:pPr>
              <w:spacing w:after="0" w:line="240" w:lineRule="atLeast"/>
              <w:rPr>
                <w:rFonts w:ascii="Times New Roman" w:hAnsi="Times New Roman"/>
                <w:color w:val="000000"/>
                <w:lang w:eastAsia="ru-RU"/>
              </w:rPr>
            </w:pPr>
            <w:r w:rsidRPr="00E20271">
              <w:rPr>
                <w:rFonts w:ascii="Times New Roman" w:hAnsi="Times New Roman"/>
                <w:color w:val="000000"/>
                <w:lang w:eastAsia="ru-RU"/>
              </w:rPr>
              <w:t>Победа греков над персами в Марафонской битве</w:t>
            </w:r>
            <w:r>
              <w:rPr>
                <w:rFonts w:ascii="Times New Roman" w:hAnsi="Times New Roman"/>
                <w:color w:val="000000"/>
                <w:lang w:eastAsia="ru-RU"/>
              </w:rPr>
              <w:t>.</w:t>
            </w:r>
          </w:p>
          <w:p w:rsidR="00FE6CC1" w:rsidRPr="00E20271" w:rsidRDefault="00FE6CC1" w:rsidP="005A5745">
            <w:pPr>
              <w:spacing w:after="0" w:line="240" w:lineRule="atLeast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Комбинированный урок.</w:t>
            </w:r>
          </w:p>
        </w:tc>
        <w:tc>
          <w:tcPr>
            <w:tcW w:w="1636" w:type="dxa"/>
          </w:tcPr>
          <w:p w:rsidR="00FE6CC1" w:rsidRPr="002C549F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4234" w:type="dxa"/>
            <w:gridSpan w:val="2"/>
          </w:tcPr>
          <w:p w:rsidR="00FE6CC1" w:rsidRPr="002C549F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2504" w:type="dxa"/>
            <w:gridSpan w:val="2"/>
          </w:tcPr>
          <w:p w:rsidR="00FE6CC1" w:rsidRPr="002C549F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1560" w:type="dxa"/>
            <w:gridSpan w:val="2"/>
          </w:tcPr>
          <w:p w:rsidR="00FE6CC1" w:rsidRPr="002C549F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1842" w:type="dxa"/>
            <w:gridSpan w:val="2"/>
          </w:tcPr>
          <w:p w:rsidR="00FE6CC1" w:rsidRPr="002C549F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1134" w:type="dxa"/>
            <w:gridSpan w:val="2"/>
          </w:tcPr>
          <w:p w:rsidR="00FE6CC1" w:rsidRPr="002C549F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</w:tr>
      <w:tr w:rsidR="00FE6CC1" w:rsidRPr="002C549F" w:rsidTr="005A5745">
        <w:tc>
          <w:tcPr>
            <w:tcW w:w="549" w:type="dxa"/>
            <w:gridSpan w:val="2"/>
          </w:tcPr>
          <w:p w:rsidR="00FE6CC1" w:rsidRPr="006206D9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Cs/>
                <w:smallCaps/>
                <w:color w:val="000000"/>
                <w:lang w:eastAsia="ru-RU"/>
              </w:rPr>
            </w:pPr>
            <w:r w:rsidRPr="006206D9">
              <w:rPr>
                <w:rFonts w:ascii="Times New Roman" w:hAnsi="Times New Roman"/>
                <w:bCs/>
                <w:smallCaps/>
                <w:color w:val="000000"/>
                <w:lang w:eastAsia="ru-RU"/>
              </w:rPr>
              <w:t>70</w:t>
            </w:r>
          </w:p>
        </w:tc>
        <w:tc>
          <w:tcPr>
            <w:tcW w:w="509" w:type="dxa"/>
          </w:tcPr>
          <w:p w:rsidR="00FE6CC1" w:rsidRPr="006206D9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587" w:type="dxa"/>
          </w:tcPr>
          <w:p w:rsidR="00FE6CC1" w:rsidRPr="006206D9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1983" w:type="dxa"/>
          </w:tcPr>
          <w:p w:rsidR="00FE6CC1" w:rsidRPr="002C549F" w:rsidRDefault="00FE6CC1" w:rsidP="005A5745">
            <w:pPr>
              <w:spacing w:after="0" w:line="240" w:lineRule="atLeast"/>
              <w:rPr>
                <w:rFonts w:ascii="Times New Roman" w:hAnsi="Times New Roman"/>
                <w:color w:val="000000"/>
                <w:lang w:eastAsia="ru-RU"/>
              </w:rPr>
            </w:pPr>
            <w:r w:rsidRPr="002C549F">
              <w:rPr>
                <w:rFonts w:ascii="Times New Roman" w:hAnsi="Times New Roman"/>
                <w:color w:val="000000"/>
                <w:lang w:eastAsia="ru-RU"/>
              </w:rPr>
              <w:t>Введение</w:t>
            </w:r>
          </w:p>
          <w:p w:rsidR="00FE6CC1" w:rsidRPr="002C549F" w:rsidRDefault="00FE6CC1" w:rsidP="005A5745">
            <w:pPr>
              <w:spacing w:after="0" w:line="240" w:lineRule="atLeast"/>
              <w:rPr>
                <w:rFonts w:ascii="Arial" w:hAnsi="Arial" w:cs="Arial"/>
                <w:color w:val="000000"/>
                <w:lang w:eastAsia="ru-RU"/>
              </w:rPr>
            </w:pPr>
            <w:r w:rsidRPr="002C549F">
              <w:rPr>
                <w:rFonts w:ascii="Times New Roman" w:hAnsi="Times New Roman"/>
                <w:color w:val="000000"/>
                <w:lang w:eastAsia="ru-RU"/>
              </w:rPr>
              <w:t>комбинированный</w:t>
            </w:r>
          </w:p>
        </w:tc>
        <w:tc>
          <w:tcPr>
            <w:tcW w:w="1636" w:type="dxa"/>
          </w:tcPr>
          <w:p w:rsidR="00FE6CC1" w:rsidRPr="002C549F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4234" w:type="dxa"/>
            <w:gridSpan w:val="2"/>
          </w:tcPr>
          <w:p w:rsidR="00FE6CC1" w:rsidRPr="002C549F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2504" w:type="dxa"/>
            <w:gridSpan w:val="2"/>
          </w:tcPr>
          <w:p w:rsidR="00FE6CC1" w:rsidRPr="002C549F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1560" w:type="dxa"/>
            <w:gridSpan w:val="2"/>
          </w:tcPr>
          <w:p w:rsidR="00FE6CC1" w:rsidRPr="002C549F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1842" w:type="dxa"/>
            <w:gridSpan w:val="2"/>
          </w:tcPr>
          <w:p w:rsidR="00FE6CC1" w:rsidRPr="002C549F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  <w:tc>
          <w:tcPr>
            <w:tcW w:w="1134" w:type="dxa"/>
            <w:gridSpan w:val="2"/>
          </w:tcPr>
          <w:p w:rsidR="00FE6CC1" w:rsidRPr="002C549F" w:rsidRDefault="00FE6CC1" w:rsidP="005A57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mallCaps/>
                <w:color w:val="000000"/>
                <w:lang w:eastAsia="ru-RU"/>
              </w:rPr>
            </w:pPr>
          </w:p>
        </w:tc>
      </w:tr>
    </w:tbl>
    <w:p w:rsidR="004E1979" w:rsidRDefault="004E1979" w:rsidP="004E197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  <w:sectPr w:rsidR="004E1979" w:rsidSect="005A5745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4E1979" w:rsidRPr="007837BB" w:rsidRDefault="004E1979" w:rsidP="004E1979">
      <w:pPr>
        <w:spacing w:after="0" w:line="240" w:lineRule="auto"/>
        <w:ind w:left="12" w:firstLine="708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7837BB">
        <w:rPr>
          <w:rFonts w:ascii="Times New Roman" w:hAnsi="Times New Roman"/>
          <w:b/>
          <w:sz w:val="24"/>
          <w:szCs w:val="24"/>
          <w:lang w:eastAsia="ru-RU"/>
        </w:rPr>
        <w:lastRenderedPageBreak/>
        <w:t>Учебно-методическое обеспечение</w:t>
      </w:r>
    </w:p>
    <w:p w:rsidR="004E1979" w:rsidRPr="007837BB" w:rsidRDefault="004E1979" w:rsidP="004E1979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837BB">
        <w:rPr>
          <w:rFonts w:ascii="Times New Roman" w:hAnsi="Times New Roman"/>
          <w:color w:val="000000"/>
          <w:sz w:val="24"/>
          <w:szCs w:val="24"/>
          <w:lang w:eastAsia="ru-RU"/>
        </w:rPr>
        <w:t>Учебник  Ф. А. Михайловского «Всеобщая история. История Древнего мира 5 класс», М., «Русское слово», 2010</w:t>
      </w:r>
    </w:p>
    <w:p w:rsidR="004E1979" w:rsidRPr="007837BB" w:rsidRDefault="004E1979" w:rsidP="004E1979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837BB">
        <w:rPr>
          <w:rFonts w:ascii="Times New Roman" w:hAnsi="Times New Roman"/>
          <w:color w:val="000000"/>
          <w:sz w:val="24"/>
          <w:szCs w:val="24"/>
          <w:lang w:eastAsia="ru-RU"/>
        </w:rPr>
        <w:t>Ф.А.Михайловский Программа курса «История Древнего мира 5 класс»  М., «Русское слово», 2012</w:t>
      </w:r>
    </w:p>
    <w:p w:rsidR="004E1979" w:rsidRPr="007837BB" w:rsidRDefault="004E1979" w:rsidP="004E1979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837BB">
        <w:rPr>
          <w:rFonts w:ascii="Times New Roman" w:hAnsi="Times New Roman"/>
          <w:color w:val="000000"/>
          <w:sz w:val="24"/>
          <w:szCs w:val="24"/>
          <w:lang w:eastAsia="ru-RU"/>
        </w:rPr>
        <w:t>М.Ю. Брандт «История Древнего мира  5 класс» тесты, М., «Дрофа» 2000</w:t>
      </w:r>
    </w:p>
    <w:p w:rsidR="004E1979" w:rsidRPr="007837BB" w:rsidRDefault="004E1979" w:rsidP="004E1979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837BB">
        <w:rPr>
          <w:rFonts w:ascii="Times New Roman" w:hAnsi="Times New Roman"/>
          <w:color w:val="000000"/>
          <w:sz w:val="24"/>
          <w:szCs w:val="24"/>
          <w:lang w:eastAsia="ru-RU"/>
        </w:rPr>
        <w:t>С.А.Жукова Рабочая тетрадь к учебнику Ф.А. Михайловского «Всеобщая история. История Древнего мира» 5 класс, М., Русское слово, 2011</w:t>
      </w:r>
    </w:p>
    <w:p w:rsidR="004E1979" w:rsidRPr="007837BB" w:rsidRDefault="004E1979" w:rsidP="004E1979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837BB">
        <w:rPr>
          <w:rFonts w:ascii="Times New Roman" w:hAnsi="Times New Roman"/>
          <w:color w:val="000000"/>
          <w:sz w:val="24"/>
          <w:szCs w:val="24"/>
          <w:lang w:eastAsia="ru-RU"/>
        </w:rPr>
        <w:t>« Всемирная история. Справочник», М., «</w:t>
      </w:r>
      <w:proofErr w:type="spellStart"/>
      <w:r w:rsidRPr="007837BB">
        <w:rPr>
          <w:rFonts w:ascii="Times New Roman" w:hAnsi="Times New Roman"/>
          <w:color w:val="000000"/>
          <w:sz w:val="24"/>
          <w:szCs w:val="24"/>
          <w:lang w:eastAsia="ru-RU"/>
        </w:rPr>
        <w:t>Олма</w:t>
      </w:r>
      <w:proofErr w:type="spellEnd"/>
      <w:r w:rsidRPr="007837B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837BB">
        <w:rPr>
          <w:rFonts w:ascii="Times New Roman" w:hAnsi="Times New Roman"/>
          <w:color w:val="000000"/>
          <w:sz w:val="24"/>
          <w:szCs w:val="24"/>
          <w:lang w:eastAsia="ru-RU"/>
        </w:rPr>
        <w:t>Медиа</w:t>
      </w:r>
      <w:proofErr w:type="spellEnd"/>
      <w:r w:rsidRPr="007837B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Групп» 2009</w:t>
      </w:r>
    </w:p>
    <w:p w:rsidR="004E1979" w:rsidRPr="007837BB" w:rsidRDefault="004E1979" w:rsidP="004E1979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837BB">
        <w:rPr>
          <w:rFonts w:ascii="Times New Roman" w:hAnsi="Times New Roman"/>
          <w:color w:val="000000"/>
          <w:sz w:val="24"/>
          <w:szCs w:val="24"/>
          <w:lang w:eastAsia="ru-RU"/>
        </w:rPr>
        <w:t>Ф.А.Михайловский История Древнего мира Книга для учителя 5 класс, М., Русское слово, 2000</w:t>
      </w:r>
    </w:p>
    <w:p w:rsidR="004E1979" w:rsidRPr="007837BB" w:rsidRDefault="004E1979" w:rsidP="004E197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837BB">
        <w:rPr>
          <w:rFonts w:ascii="Times New Roman" w:hAnsi="Times New Roman"/>
          <w:smallCaps/>
          <w:sz w:val="24"/>
          <w:szCs w:val="24"/>
          <w:lang w:eastAsia="ru-RU"/>
        </w:rPr>
        <w:t>Учебно-методическое обеспечение</w:t>
      </w:r>
    </w:p>
    <w:p w:rsidR="004E1979" w:rsidRPr="007837BB" w:rsidRDefault="004E1979" w:rsidP="004E1979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7837BB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Печатные пособия.</w:t>
      </w:r>
    </w:p>
    <w:p w:rsidR="004E1979" w:rsidRPr="007837BB" w:rsidRDefault="004E1979" w:rsidP="004E1979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</w:pPr>
      <w:r w:rsidRPr="007837BB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Список литературы для учителя</w:t>
      </w:r>
    </w:p>
    <w:p w:rsidR="004E1979" w:rsidRPr="007837BB" w:rsidRDefault="004E1979" w:rsidP="004E1979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</w:pPr>
      <w:r w:rsidRPr="007837BB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Азимов, А.</w:t>
      </w:r>
      <w:r w:rsidRPr="007837B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Древний Восток / А. Азимов. - М. : </w:t>
      </w:r>
      <w:proofErr w:type="spellStart"/>
      <w:r w:rsidRPr="007837BB">
        <w:rPr>
          <w:rFonts w:ascii="Times New Roman" w:hAnsi="Times New Roman"/>
          <w:color w:val="000000"/>
          <w:sz w:val="24"/>
          <w:szCs w:val="24"/>
          <w:lang w:eastAsia="ru-RU"/>
        </w:rPr>
        <w:t>Аст</w:t>
      </w:r>
      <w:proofErr w:type="spellEnd"/>
      <w:r w:rsidRPr="007837BB">
        <w:rPr>
          <w:rFonts w:ascii="Times New Roman" w:hAnsi="Times New Roman"/>
          <w:color w:val="000000"/>
          <w:sz w:val="24"/>
          <w:szCs w:val="24"/>
          <w:lang w:eastAsia="ru-RU"/>
        </w:rPr>
        <w:t>, 2006.</w:t>
      </w:r>
    </w:p>
    <w:p w:rsidR="004E1979" w:rsidRPr="007837BB" w:rsidRDefault="004E1979" w:rsidP="004E1979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</w:pPr>
      <w:r w:rsidRPr="007837BB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Алексеев, С. И.</w:t>
      </w:r>
      <w:r w:rsidRPr="007837B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Задачи по счету лет истории Древнего мира. 5 класс / С. И. Алексеев. - М. : Русское слово, 2006.</w:t>
      </w:r>
    </w:p>
    <w:p w:rsidR="004E1979" w:rsidRPr="007837BB" w:rsidRDefault="004E1979" w:rsidP="004E1979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</w:pPr>
      <w:proofErr w:type="spellStart"/>
      <w:r w:rsidRPr="007837BB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Бутромеев</w:t>
      </w:r>
      <w:proofErr w:type="spellEnd"/>
      <w:r w:rsidRPr="007837BB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, В. П.</w:t>
      </w:r>
      <w:r w:rsidRPr="007837B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Всемирная история в лицах: Древний мир. Кн. 2 : энциклопедия для школьника / В. П. </w:t>
      </w:r>
      <w:proofErr w:type="spellStart"/>
      <w:r w:rsidRPr="007837BB">
        <w:rPr>
          <w:rFonts w:ascii="Times New Roman" w:hAnsi="Times New Roman"/>
          <w:color w:val="000000"/>
          <w:sz w:val="24"/>
          <w:szCs w:val="24"/>
          <w:lang w:eastAsia="ru-RU"/>
        </w:rPr>
        <w:t>Бутромеев</w:t>
      </w:r>
      <w:proofErr w:type="spellEnd"/>
      <w:r w:rsidRPr="007837BB">
        <w:rPr>
          <w:rFonts w:ascii="Times New Roman" w:hAnsi="Times New Roman"/>
          <w:color w:val="000000"/>
          <w:sz w:val="24"/>
          <w:szCs w:val="24"/>
          <w:lang w:eastAsia="ru-RU"/>
        </w:rPr>
        <w:t>. - М. : ОЛМА-ПРЕСС, 2004.</w:t>
      </w:r>
    </w:p>
    <w:p w:rsidR="004E1979" w:rsidRPr="007837BB" w:rsidRDefault="004E1979" w:rsidP="004E1979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</w:pPr>
      <w:r w:rsidRPr="007837BB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Буданова, В. П.</w:t>
      </w:r>
      <w:r w:rsidRPr="007837B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Древний Рим / В. П. Буданова. В. Н. </w:t>
      </w:r>
      <w:proofErr w:type="spellStart"/>
      <w:r w:rsidRPr="007837BB">
        <w:rPr>
          <w:rFonts w:ascii="Times New Roman" w:hAnsi="Times New Roman"/>
          <w:color w:val="000000"/>
          <w:sz w:val="24"/>
          <w:szCs w:val="24"/>
          <w:lang w:eastAsia="ru-RU"/>
        </w:rPr>
        <w:t>Токмаков</w:t>
      </w:r>
      <w:proofErr w:type="spellEnd"/>
      <w:r w:rsidRPr="007837B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В. И. </w:t>
      </w:r>
      <w:proofErr w:type="spellStart"/>
      <w:r w:rsidRPr="007837BB">
        <w:rPr>
          <w:rFonts w:ascii="Times New Roman" w:hAnsi="Times New Roman"/>
          <w:color w:val="000000"/>
          <w:sz w:val="24"/>
          <w:szCs w:val="24"/>
          <w:lang w:eastAsia="ru-RU"/>
        </w:rPr>
        <w:t>Уколова</w:t>
      </w:r>
      <w:proofErr w:type="spellEnd"/>
      <w:r w:rsidRPr="007837B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. - М. : </w:t>
      </w:r>
      <w:proofErr w:type="spellStart"/>
      <w:r w:rsidRPr="007837BB">
        <w:rPr>
          <w:rFonts w:ascii="Times New Roman" w:hAnsi="Times New Roman"/>
          <w:color w:val="000000"/>
          <w:sz w:val="24"/>
          <w:szCs w:val="24"/>
          <w:lang w:eastAsia="ru-RU"/>
        </w:rPr>
        <w:t>Аст</w:t>
      </w:r>
      <w:proofErr w:type="spellEnd"/>
      <w:r w:rsidRPr="007837B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рель : </w:t>
      </w:r>
      <w:proofErr w:type="spellStart"/>
      <w:r w:rsidRPr="007837BB">
        <w:rPr>
          <w:rFonts w:ascii="Times New Roman" w:hAnsi="Times New Roman"/>
          <w:color w:val="000000"/>
          <w:sz w:val="24"/>
          <w:szCs w:val="24"/>
          <w:lang w:eastAsia="ru-RU"/>
        </w:rPr>
        <w:t>Аст</w:t>
      </w:r>
      <w:proofErr w:type="spellEnd"/>
      <w:r w:rsidRPr="007837BB">
        <w:rPr>
          <w:rFonts w:ascii="Times New Roman" w:hAnsi="Times New Roman"/>
          <w:color w:val="000000"/>
          <w:sz w:val="24"/>
          <w:szCs w:val="24"/>
          <w:lang w:eastAsia="ru-RU"/>
        </w:rPr>
        <w:t>, 2006.</w:t>
      </w:r>
    </w:p>
    <w:p w:rsidR="004E1979" w:rsidRPr="007837BB" w:rsidRDefault="004E1979" w:rsidP="004E1979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</w:pPr>
      <w:r w:rsidRPr="007837BB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Булычёв, К.</w:t>
      </w:r>
      <w:r w:rsidRPr="007837B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Тайны античного мира / К. Булычёв. - М. : Дрофа-плюс. 2006.</w:t>
      </w:r>
    </w:p>
    <w:p w:rsidR="004E1979" w:rsidRPr="007837BB" w:rsidRDefault="004E1979" w:rsidP="004E1979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</w:pPr>
      <w:r w:rsidRPr="007837BB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Бейкер, Дж. Август.</w:t>
      </w:r>
      <w:r w:rsidRPr="007837B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Первый император Рима : [пер. с англ.] / Дж. Бейкер. - М. : </w:t>
      </w:r>
      <w:proofErr w:type="spellStart"/>
      <w:r w:rsidRPr="007837BB">
        <w:rPr>
          <w:rFonts w:ascii="Times New Roman" w:hAnsi="Times New Roman"/>
          <w:color w:val="000000"/>
          <w:sz w:val="24"/>
          <w:szCs w:val="24"/>
          <w:lang w:eastAsia="ru-RU"/>
        </w:rPr>
        <w:t>Центрпо</w:t>
      </w:r>
      <w:proofErr w:type="spellEnd"/>
      <w:r w:rsidRPr="007837BB">
        <w:rPr>
          <w:rFonts w:ascii="Times New Roman" w:hAnsi="Times New Roman"/>
          <w:color w:val="000000"/>
          <w:sz w:val="24"/>
          <w:szCs w:val="24"/>
          <w:lang w:eastAsia="ru-RU"/>
        </w:rPr>
        <w:t>- лиграф,2003.</w:t>
      </w:r>
    </w:p>
    <w:p w:rsidR="004E1979" w:rsidRPr="007837BB" w:rsidRDefault="004E1979" w:rsidP="004E1979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</w:pPr>
      <w:proofErr w:type="spellStart"/>
      <w:r w:rsidRPr="007837BB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Буркхард</w:t>
      </w:r>
      <w:proofErr w:type="spellEnd"/>
      <w:r w:rsidRPr="007837BB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, Я.</w:t>
      </w:r>
      <w:r w:rsidRPr="007837B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Век Константина Великого / Я. </w:t>
      </w:r>
      <w:proofErr w:type="spellStart"/>
      <w:r w:rsidRPr="007837BB">
        <w:rPr>
          <w:rFonts w:ascii="Times New Roman" w:hAnsi="Times New Roman"/>
          <w:color w:val="000000"/>
          <w:sz w:val="24"/>
          <w:szCs w:val="24"/>
          <w:lang w:eastAsia="ru-RU"/>
        </w:rPr>
        <w:t>Буркхард</w:t>
      </w:r>
      <w:proofErr w:type="spellEnd"/>
      <w:r w:rsidRPr="007837BB">
        <w:rPr>
          <w:rFonts w:ascii="Times New Roman" w:hAnsi="Times New Roman"/>
          <w:color w:val="000000"/>
          <w:sz w:val="24"/>
          <w:szCs w:val="24"/>
          <w:lang w:eastAsia="ru-RU"/>
        </w:rPr>
        <w:t>. - М. : Центр полиграф, 2003.</w:t>
      </w:r>
    </w:p>
    <w:p w:rsidR="004E1979" w:rsidRPr="007837BB" w:rsidRDefault="004E1979" w:rsidP="004E1979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</w:pPr>
      <w:r w:rsidRPr="007837BB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Гиббон, Э. М.</w:t>
      </w:r>
      <w:r w:rsidRPr="007837B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История упадка и крушения Римской им перш; Э. М. Гиббон. - М. : </w:t>
      </w:r>
      <w:proofErr w:type="spellStart"/>
      <w:r w:rsidRPr="007837BB">
        <w:rPr>
          <w:rFonts w:ascii="Times New Roman" w:hAnsi="Times New Roman"/>
          <w:color w:val="000000"/>
          <w:sz w:val="24"/>
          <w:szCs w:val="24"/>
          <w:lang w:eastAsia="ru-RU"/>
        </w:rPr>
        <w:t>Олма</w:t>
      </w:r>
      <w:proofErr w:type="spellEnd"/>
      <w:r w:rsidRPr="007837BB">
        <w:rPr>
          <w:rFonts w:ascii="Times New Roman" w:hAnsi="Times New Roman"/>
          <w:color w:val="000000"/>
          <w:sz w:val="24"/>
          <w:szCs w:val="24"/>
          <w:lang w:eastAsia="ru-RU"/>
        </w:rPr>
        <w:t>- Пресс, 2002.</w:t>
      </w:r>
    </w:p>
    <w:p w:rsidR="004E1979" w:rsidRPr="007837BB" w:rsidRDefault="004E1979" w:rsidP="004E1979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</w:pPr>
      <w:proofErr w:type="spellStart"/>
      <w:r w:rsidRPr="007837BB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Коттершл</w:t>
      </w:r>
      <w:proofErr w:type="spellEnd"/>
      <w:r w:rsidRPr="007837BB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, Г. Б.</w:t>
      </w:r>
      <w:r w:rsidRPr="007837B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Древняя Греция / Г. Б. </w:t>
      </w:r>
      <w:proofErr w:type="spellStart"/>
      <w:r w:rsidRPr="007837BB">
        <w:rPr>
          <w:rFonts w:ascii="Times New Roman" w:hAnsi="Times New Roman"/>
          <w:color w:val="000000"/>
          <w:sz w:val="24"/>
          <w:szCs w:val="24"/>
          <w:lang w:eastAsia="ru-RU"/>
        </w:rPr>
        <w:t>Коттерилл</w:t>
      </w:r>
      <w:proofErr w:type="spellEnd"/>
      <w:r w:rsidRPr="007837BB">
        <w:rPr>
          <w:rFonts w:ascii="Times New Roman" w:hAnsi="Times New Roman"/>
          <w:color w:val="000000"/>
          <w:sz w:val="24"/>
          <w:szCs w:val="24"/>
          <w:lang w:eastAsia="ru-RU"/>
        </w:rPr>
        <w:t>. - М. : ЭКСМО, 2007.</w:t>
      </w:r>
    </w:p>
    <w:p w:rsidR="004E1979" w:rsidRPr="007837BB" w:rsidRDefault="004E1979" w:rsidP="004E1979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</w:pPr>
      <w:proofErr w:type="spellStart"/>
      <w:r w:rsidRPr="007837BB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Кулидж</w:t>
      </w:r>
      <w:proofErr w:type="spellEnd"/>
      <w:r w:rsidRPr="007837BB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, О.</w:t>
      </w:r>
      <w:r w:rsidRPr="007837B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Золотые дни Греции / О. </w:t>
      </w:r>
      <w:proofErr w:type="spellStart"/>
      <w:r w:rsidRPr="007837BB">
        <w:rPr>
          <w:rFonts w:ascii="Times New Roman" w:hAnsi="Times New Roman"/>
          <w:color w:val="000000"/>
          <w:sz w:val="24"/>
          <w:szCs w:val="24"/>
          <w:lang w:eastAsia="ru-RU"/>
        </w:rPr>
        <w:t>Кулидж</w:t>
      </w:r>
      <w:proofErr w:type="spellEnd"/>
      <w:r w:rsidRPr="007837BB">
        <w:rPr>
          <w:rFonts w:ascii="Times New Roman" w:hAnsi="Times New Roman"/>
          <w:color w:val="000000"/>
          <w:sz w:val="24"/>
          <w:szCs w:val="24"/>
          <w:lang w:eastAsia="ru-RU"/>
        </w:rPr>
        <w:t>. - М. : Центр доли граф, 2002.</w:t>
      </w:r>
    </w:p>
    <w:p w:rsidR="004E1979" w:rsidRPr="007837BB" w:rsidRDefault="004E1979" w:rsidP="004E1979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</w:pPr>
      <w:r w:rsidRPr="007837BB">
        <w:rPr>
          <w:rFonts w:ascii="Times New Roman" w:hAnsi="Times New Roman"/>
          <w:color w:val="000000"/>
          <w:sz w:val="24"/>
          <w:szCs w:val="24"/>
          <w:lang w:eastAsia="ru-RU"/>
        </w:rPr>
        <w:t>2009.</w:t>
      </w:r>
    </w:p>
    <w:p w:rsidR="004E1979" w:rsidRPr="007837BB" w:rsidRDefault="004E1979" w:rsidP="004E197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837BB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2. Наглядные пособия.</w:t>
      </w:r>
    </w:p>
    <w:p w:rsidR="004E1979" w:rsidRPr="007837BB" w:rsidRDefault="004E1979" w:rsidP="004E197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837BB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Исторические карты:</w:t>
      </w:r>
    </w:p>
    <w:p w:rsidR="004E1979" w:rsidRPr="007837BB" w:rsidRDefault="004E1979" w:rsidP="004E197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837BB">
        <w:rPr>
          <w:rFonts w:ascii="Times New Roman" w:hAnsi="Times New Roman"/>
          <w:color w:val="000000"/>
          <w:sz w:val="24"/>
          <w:szCs w:val="24"/>
          <w:lang w:eastAsia="ru-RU"/>
        </w:rPr>
        <w:t>Древний Египет.</w:t>
      </w:r>
    </w:p>
    <w:p w:rsidR="004E1979" w:rsidRPr="007837BB" w:rsidRDefault="004E1979" w:rsidP="004E197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837BB">
        <w:rPr>
          <w:rFonts w:ascii="Times New Roman" w:hAnsi="Times New Roman"/>
          <w:color w:val="000000"/>
          <w:sz w:val="24"/>
          <w:szCs w:val="24"/>
          <w:lang w:eastAsia="ru-RU"/>
        </w:rPr>
        <w:t>Междуречье и Восточное Средиземноморье.</w:t>
      </w:r>
    </w:p>
    <w:p w:rsidR="004E1979" w:rsidRPr="007837BB" w:rsidRDefault="004E1979" w:rsidP="004E197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837BB">
        <w:rPr>
          <w:rFonts w:ascii="Times New Roman" w:hAnsi="Times New Roman"/>
          <w:color w:val="000000"/>
          <w:sz w:val="24"/>
          <w:szCs w:val="24"/>
          <w:lang w:eastAsia="ru-RU"/>
        </w:rPr>
        <w:t>Египет и Междуречье.</w:t>
      </w:r>
    </w:p>
    <w:p w:rsidR="004E1979" w:rsidRPr="007837BB" w:rsidRDefault="004E1979" w:rsidP="004E197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837BB">
        <w:rPr>
          <w:rFonts w:ascii="Times New Roman" w:hAnsi="Times New Roman"/>
          <w:color w:val="000000"/>
          <w:sz w:val="24"/>
          <w:szCs w:val="24"/>
          <w:lang w:eastAsia="ru-RU"/>
        </w:rPr>
        <w:t>Индия и Китай в древности.</w:t>
      </w:r>
    </w:p>
    <w:p w:rsidR="004E1979" w:rsidRPr="007837BB" w:rsidRDefault="004E1979" w:rsidP="004E197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837BB">
        <w:rPr>
          <w:rFonts w:ascii="Times New Roman" w:hAnsi="Times New Roman"/>
          <w:color w:val="000000"/>
          <w:sz w:val="24"/>
          <w:szCs w:val="24"/>
          <w:lang w:eastAsia="ru-RU"/>
        </w:rPr>
        <w:t>Греция в IV в. до н. э.</w:t>
      </w:r>
    </w:p>
    <w:p w:rsidR="004E1979" w:rsidRPr="007837BB" w:rsidRDefault="004E1979" w:rsidP="004E197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837BB">
        <w:rPr>
          <w:rFonts w:ascii="Times New Roman" w:hAnsi="Times New Roman"/>
          <w:color w:val="000000"/>
          <w:sz w:val="24"/>
          <w:szCs w:val="24"/>
          <w:lang w:eastAsia="ru-RU"/>
        </w:rPr>
        <w:t>Образование и распад державы Александра Македонского. Эллинские государства.</w:t>
      </w:r>
    </w:p>
    <w:p w:rsidR="004E1979" w:rsidRPr="007837BB" w:rsidRDefault="004E1979" w:rsidP="004E197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837BB">
        <w:rPr>
          <w:rFonts w:ascii="Times New Roman" w:hAnsi="Times New Roman"/>
          <w:color w:val="000000"/>
          <w:sz w:val="24"/>
          <w:szCs w:val="24"/>
          <w:lang w:eastAsia="ru-RU"/>
        </w:rPr>
        <w:t>Древняя Италия до сер. III в. до н. э.</w:t>
      </w:r>
    </w:p>
    <w:p w:rsidR="004E1979" w:rsidRPr="007837BB" w:rsidRDefault="004E1979" w:rsidP="004E197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837BB">
        <w:rPr>
          <w:rFonts w:ascii="Times New Roman" w:hAnsi="Times New Roman"/>
          <w:color w:val="000000"/>
          <w:sz w:val="24"/>
          <w:szCs w:val="24"/>
          <w:lang w:eastAsia="ru-RU"/>
        </w:rPr>
        <w:t>Древняя Италия в VII—III вв. до н. э.</w:t>
      </w:r>
    </w:p>
    <w:p w:rsidR="004E1979" w:rsidRPr="007837BB" w:rsidRDefault="004E1979" w:rsidP="004E197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837B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Римская империя в </w:t>
      </w:r>
      <w:r w:rsidRPr="007837BB">
        <w:rPr>
          <w:rFonts w:ascii="Times New Roman" w:hAnsi="Times New Roman"/>
          <w:color w:val="000000"/>
          <w:sz w:val="24"/>
          <w:szCs w:val="24"/>
          <w:lang w:val="en-US"/>
        </w:rPr>
        <w:t>IV</w:t>
      </w:r>
      <w:r w:rsidRPr="007837BB">
        <w:rPr>
          <w:rFonts w:ascii="Times New Roman" w:hAnsi="Times New Roman"/>
          <w:color w:val="000000"/>
          <w:sz w:val="24"/>
          <w:szCs w:val="24"/>
        </w:rPr>
        <w:t>-</w:t>
      </w:r>
      <w:r w:rsidRPr="007837BB">
        <w:rPr>
          <w:rFonts w:ascii="Times New Roman" w:hAnsi="Times New Roman"/>
          <w:color w:val="000000"/>
          <w:sz w:val="24"/>
          <w:szCs w:val="24"/>
          <w:lang w:val="en-US"/>
        </w:rPr>
        <w:t>V</w:t>
      </w:r>
      <w:r w:rsidRPr="007837BB">
        <w:rPr>
          <w:rFonts w:ascii="Times New Roman" w:hAnsi="Times New Roman"/>
          <w:color w:val="000000"/>
          <w:sz w:val="24"/>
          <w:szCs w:val="24"/>
          <w:lang w:eastAsia="ru-RU"/>
        </w:rPr>
        <w:t>вв. Падение Западной Римской империи.</w:t>
      </w:r>
    </w:p>
    <w:p w:rsidR="004E1979" w:rsidRPr="007837BB" w:rsidRDefault="004E1979" w:rsidP="004E197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837BB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Демонстрационные таблицы:</w:t>
      </w:r>
    </w:p>
    <w:p w:rsidR="004E1979" w:rsidRPr="007837BB" w:rsidRDefault="004E1979" w:rsidP="004E1979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837BB">
        <w:rPr>
          <w:rFonts w:ascii="Times New Roman" w:hAnsi="Times New Roman"/>
          <w:color w:val="000000"/>
          <w:sz w:val="24"/>
          <w:szCs w:val="24"/>
          <w:lang w:eastAsia="ru-RU"/>
        </w:rPr>
        <w:t>Общество Древнего Египта.</w:t>
      </w:r>
    </w:p>
    <w:p w:rsidR="004E1979" w:rsidRPr="007837BB" w:rsidRDefault="004E1979" w:rsidP="004E1979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837B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Афинская демократия в </w:t>
      </w:r>
      <w:r w:rsidRPr="007837BB">
        <w:rPr>
          <w:rFonts w:ascii="Times New Roman" w:hAnsi="Times New Roman"/>
          <w:color w:val="000000"/>
          <w:sz w:val="24"/>
          <w:szCs w:val="24"/>
          <w:lang w:val="en-US"/>
        </w:rPr>
        <w:t>V</w:t>
      </w:r>
      <w:r w:rsidRPr="007837BB">
        <w:rPr>
          <w:rFonts w:ascii="Times New Roman" w:hAnsi="Times New Roman"/>
          <w:color w:val="000000"/>
          <w:sz w:val="24"/>
          <w:szCs w:val="24"/>
        </w:rPr>
        <w:t>-</w:t>
      </w:r>
      <w:r w:rsidRPr="007837BB">
        <w:rPr>
          <w:rFonts w:ascii="Times New Roman" w:hAnsi="Times New Roman"/>
          <w:color w:val="000000"/>
          <w:sz w:val="24"/>
          <w:szCs w:val="24"/>
          <w:lang w:val="en-US"/>
        </w:rPr>
        <w:t>IV</w:t>
      </w:r>
      <w:r w:rsidRPr="007837BB">
        <w:rPr>
          <w:rFonts w:ascii="Times New Roman" w:hAnsi="Times New Roman"/>
          <w:color w:val="000000"/>
          <w:sz w:val="24"/>
          <w:szCs w:val="24"/>
          <w:lang w:eastAsia="ru-RU"/>
        </w:rPr>
        <w:t>веке до н. э.</w:t>
      </w:r>
    </w:p>
    <w:p w:rsidR="004E1979" w:rsidRPr="007837BB" w:rsidRDefault="004E1979" w:rsidP="004E1979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837B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Римская республика в </w:t>
      </w:r>
      <w:r w:rsidRPr="007837BB">
        <w:rPr>
          <w:rFonts w:ascii="Times New Roman" w:hAnsi="Times New Roman"/>
          <w:color w:val="000000"/>
          <w:sz w:val="24"/>
          <w:szCs w:val="24"/>
          <w:lang w:val="en-US"/>
        </w:rPr>
        <w:t>III</w:t>
      </w:r>
      <w:r w:rsidRPr="007837BB">
        <w:rPr>
          <w:rFonts w:ascii="Times New Roman" w:hAnsi="Times New Roman"/>
          <w:color w:val="000000"/>
          <w:sz w:val="24"/>
          <w:szCs w:val="24"/>
        </w:rPr>
        <w:t>-</w:t>
      </w:r>
      <w:r w:rsidRPr="007837BB">
        <w:rPr>
          <w:rFonts w:ascii="Times New Roman" w:hAnsi="Times New Roman"/>
          <w:color w:val="000000"/>
          <w:sz w:val="24"/>
          <w:szCs w:val="24"/>
          <w:lang w:val="en-US"/>
        </w:rPr>
        <w:t>II</w:t>
      </w:r>
      <w:r w:rsidRPr="007837BB">
        <w:rPr>
          <w:rFonts w:ascii="Times New Roman" w:hAnsi="Times New Roman"/>
          <w:color w:val="000000"/>
          <w:sz w:val="24"/>
          <w:szCs w:val="24"/>
          <w:lang w:eastAsia="ru-RU"/>
        </w:rPr>
        <w:t>веке до н. э.</w:t>
      </w:r>
    </w:p>
    <w:p w:rsidR="004E1979" w:rsidRPr="007837BB" w:rsidRDefault="004E1979" w:rsidP="004E1979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837BB">
        <w:rPr>
          <w:rFonts w:ascii="Times New Roman" w:hAnsi="Times New Roman"/>
          <w:color w:val="000000"/>
          <w:sz w:val="24"/>
          <w:szCs w:val="24"/>
          <w:lang w:eastAsia="ru-RU"/>
        </w:rPr>
        <w:t>Рабство в Древней Греции и Древнем Риме.</w:t>
      </w:r>
    </w:p>
    <w:p w:rsidR="004E1979" w:rsidRPr="007837BB" w:rsidRDefault="004E1979" w:rsidP="004E1979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837BB">
        <w:rPr>
          <w:rFonts w:ascii="Times New Roman" w:hAnsi="Times New Roman"/>
          <w:color w:val="000000"/>
          <w:sz w:val="24"/>
          <w:szCs w:val="24"/>
          <w:lang w:eastAsia="ru-RU"/>
        </w:rPr>
        <w:t>Греко-персидские войны 500-449 гг. до н. э.</w:t>
      </w:r>
    </w:p>
    <w:p w:rsidR="004E1979" w:rsidRPr="007837BB" w:rsidRDefault="004E1979" w:rsidP="004E1979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7837BB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Информационно-коммуникативные средства.</w:t>
      </w:r>
    </w:p>
    <w:p w:rsidR="004E1979" w:rsidRPr="007837BB" w:rsidRDefault="004E1979" w:rsidP="004E1979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837B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История Древнего мира. Загадки Сфинкса [Электронный ресурс]. - М. : Медиа Хаус, 2000. - 1 электрон, опт. диск </w:t>
      </w:r>
      <w:r w:rsidRPr="007837BB">
        <w:rPr>
          <w:rFonts w:ascii="Times New Roman" w:hAnsi="Times New Roman"/>
          <w:color w:val="000000"/>
          <w:sz w:val="24"/>
          <w:szCs w:val="24"/>
        </w:rPr>
        <w:t>(</w:t>
      </w:r>
      <w:r w:rsidRPr="007837BB">
        <w:rPr>
          <w:rFonts w:ascii="Times New Roman" w:hAnsi="Times New Roman"/>
          <w:color w:val="000000"/>
          <w:sz w:val="24"/>
          <w:szCs w:val="24"/>
          <w:lang w:val="en-US"/>
        </w:rPr>
        <w:t>CD</w:t>
      </w:r>
      <w:r w:rsidRPr="007837BB">
        <w:rPr>
          <w:rFonts w:ascii="Times New Roman" w:hAnsi="Times New Roman"/>
          <w:color w:val="000000"/>
          <w:sz w:val="24"/>
          <w:szCs w:val="24"/>
        </w:rPr>
        <w:t>-</w:t>
      </w:r>
      <w:r w:rsidRPr="007837BB">
        <w:rPr>
          <w:rFonts w:ascii="Times New Roman" w:hAnsi="Times New Roman"/>
          <w:color w:val="000000"/>
          <w:sz w:val="24"/>
          <w:szCs w:val="24"/>
          <w:lang w:val="en-US"/>
        </w:rPr>
        <w:t>ROM</w:t>
      </w:r>
      <w:r w:rsidRPr="007837BB">
        <w:rPr>
          <w:rFonts w:ascii="Times New Roman" w:hAnsi="Times New Roman"/>
          <w:color w:val="000000"/>
          <w:sz w:val="24"/>
          <w:szCs w:val="24"/>
        </w:rPr>
        <w:t>).</w:t>
      </w:r>
    </w:p>
    <w:p w:rsidR="004E1979" w:rsidRPr="007837BB" w:rsidRDefault="004E1979" w:rsidP="004E1979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837BB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На заре истории. Интерактивный задачник по истории Древнего мира [Электронный ре</w:t>
      </w:r>
      <w:r w:rsidRPr="007837B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 xml:space="preserve">сурс]. - М. : Новый диск, 2009. - 1 электрон, опт. диск </w:t>
      </w:r>
      <w:r w:rsidRPr="007837BB">
        <w:rPr>
          <w:rFonts w:ascii="Times New Roman" w:hAnsi="Times New Roman"/>
          <w:color w:val="000000"/>
          <w:sz w:val="24"/>
          <w:szCs w:val="24"/>
        </w:rPr>
        <w:t>(</w:t>
      </w:r>
      <w:r w:rsidRPr="007837BB">
        <w:rPr>
          <w:rFonts w:ascii="Times New Roman" w:hAnsi="Times New Roman"/>
          <w:color w:val="000000"/>
          <w:sz w:val="24"/>
          <w:szCs w:val="24"/>
          <w:lang w:val="en-US"/>
        </w:rPr>
        <w:t>CD</w:t>
      </w:r>
      <w:r w:rsidRPr="007837BB">
        <w:rPr>
          <w:rFonts w:ascii="Times New Roman" w:hAnsi="Times New Roman"/>
          <w:color w:val="000000"/>
          <w:sz w:val="24"/>
          <w:szCs w:val="24"/>
        </w:rPr>
        <w:t>-</w:t>
      </w:r>
      <w:r w:rsidRPr="007837BB">
        <w:rPr>
          <w:rFonts w:ascii="Times New Roman" w:hAnsi="Times New Roman"/>
          <w:color w:val="000000"/>
          <w:sz w:val="24"/>
          <w:szCs w:val="24"/>
          <w:lang w:val="en-US"/>
        </w:rPr>
        <w:t>ROM</w:t>
      </w:r>
      <w:r w:rsidRPr="007837BB">
        <w:rPr>
          <w:rFonts w:ascii="Times New Roman" w:hAnsi="Times New Roman"/>
          <w:color w:val="000000"/>
          <w:sz w:val="24"/>
          <w:szCs w:val="24"/>
        </w:rPr>
        <w:t>).</w:t>
      </w:r>
    </w:p>
    <w:p w:rsidR="004E1979" w:rsidRPr="007837BB" w:rsidRDefault="004E1979" w:rsidP="004E197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7837B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История. Древний мир. Средние века. 5-6 классы (карточки) [Электронный ресурс] / авт.- сост. Т. В. Ковригина. - Волгоград : Учитель, 2010. - 1 электрон, опт. диск </w:t>
      </w:r>
      <w:r w:rsidRPr="007837BB">
        <w:rPr>
          <w:rFonts w:ascii="Times New Roman" w:hAnsi="Times New Roman"/>
          <w:color w:val="000000"/>
          <w:sz w:val="24"/>
          <w:szCs w:val="24"/>
        </w:rPr>
        <w:t>(</w:t>
      </w:r>
      <w:r w:rsidRPr="007837BB">
        <w:rPr>
          <w:rFonts w:ascii="Times New Roman" w:hAnsi="Times New Roman"/>
          <w:color w:val="000000"/>
          <w:sz w:val="24"/>
          <w:szCs w:val="24"/>
          <w:lang w:val="en-US"/>
        </w:rPr>
        <w:t>CD</w:t>
      </w:r>
      <w:r w:rsidRPr="007837BB">
        <w:rPr>
          <w:rFonts w:ascii="Times New Roman" w:hAnsi="Times New Roman"/>
          <w:color w:val="000000"/>
          <w:sz w:val="24"/>
          <w:szCs w:val="24"/>
        </w:rPr>
        <w:t>-</w:t>
      </w:r>
      <w:r w:rsidRPr="007837BB">
        <w:rPr>
          <w:rFonts w:ascii="Times New Roman" w:hAnsi="Times New Roman"/>
          <w:color w:val="000000"/>
          <w:sz w:val="24"/>
          <w:szCs w:val="24"/>
          <w:lang w:val="en-US"/>
        </w:rPr>
        <w:t>ROM</w:t>
      </w:r>
      <w:r w:rsidRPr="007837BB">
        <w:rPr>
          <w:rFonts w:ascii="Times New Roman" w:hAnsi="Times New Roman"/>
          <w:color w:val="000000"/>
          <w:sz w:val="24"/>
          <w:szCs w:val="24"/>
        </w:rPr>
        <w:t>)</w:t>
      </w:r>
    </w:p>
    <w:p w:rsidR="004E1979" w:rsidRPr="007837BB" w:rsidRDefault="004E1979" w:rsidP="004E1979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7837BB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Технические средства обучения.</w:t>
      </w:r>
    </w:p>
    <w:p w:rsidR="004E1979" w:rsidRPr="007837BB" w:rsidRDefault="004E1979" w:rsidP="004E197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837BB">
        <w:rPr>
          <w:rFonts w:ascii="Times New Roman" w:hAnsi="Times New Roman"/>
          <w:color w:val="000000"/>
          <w:sz w:val="24"/>
          <w:szCs w:val="24"/>
          <w:lang w:eastAsia="ru-RU"/>
        </w:rPr>
        <w:t>Мультимедийный компьютер.</w:t>
      </w:r>
    </w:p>
    <w:p w:rsidR="004E1979" w:rsidRPr="007837BB" w:rsidRDefault="004E1979" w:rsidP="004E197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837BB">
        <w:rPr>
          <w:rFonts w:ascii="Times New Roman" w:hAnsi="Times New Roman"/>
          <w:color w:val="000000"/>
          <w:sz w:val="24"/>
          <w:szCs w:val="24"/>
          <w:lang w:eastAsia="ru-RU"/>
        </w:rPr>
        <w:t>Мультимедийный проектор.</w:t>
      </w:r>
    </w:p>
    <w:p w:rsidR="004E1979" w:rsidRPr="007837BB" w:rsidRDefault="004E1979" w:rsidP="004E197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837BB">
        <w:rPr>
          <w:rFonts w:ascii="Times New Roman" w:hAnsi="Times New Roman"/>
          <w:color w:val="000000"/>
          <w:sz w:val="24"/>
          <w:szCs w:val="24"/>
          <w:lang w:eastAsia="ru-RU"/>
        </w:rPr>
        <w:t>Экран проекционный.</w:t>
      </w:r>
    </w:p>
    <w:p w:rsidR="004E1979" w:rsidRPr="007837BB" w:rsidRDefault="004E1979" w:rsidP="004E197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E1979" w:rsidRPr="007837BB" w:rsidRDefault="004E1979" w:rsidP="004E197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E1979" w:rsidRPr="007837BB" w:rsidRDefault="004E1979" w:rsidP="004E197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E1979" w:rsidRPr="007837BB" w:rsidRDefault="004E1979" w:rsidP="004E197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7837BB">
        <w:rPr>
          <w:rFonts w:ascii="Times New Roman" w:hAnsi="Times New Roman"/>
          <w:b/>
          <w:bCs/>
          <w:sz w:val="24"/>
          <w:szCs w:val="24"/>
        </w:rPr>
        <w:t>Система оценивания</w:t>
      </w:r>
    </w:p>
    <w:p w:rsidR="004E1979" w:rsidRPr="007837BB" w:rsidRDefault="004E1979" w:rsidP="004E197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837BB">
        <w:rPr>
          <w:rFonts w:ascii="Times New Roman" w:hAnsi="Times New Roman"/>
          <w:b/>
          <w:bCs/>
          <w:sz w:val="24"/>
          <w:szCs w:val="24"/>
        </w:rPr>
        <w:t>Критерии оценки учебной деятельности по географии</w:t>
      </w:r>
    </w:p>
    <w:p w:rsidR="004E1979" w:rsidRPr="007837BB" w:rsidRDefault="004E1979" w:rsidP="004E19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837BB">
        <w:rPr>
          <w:rFonts w:ascii="Times New Roman" w:hAnsi="Times New Roman"/>
          <w:color w:val="000000"/>
          <w:sz w:val="24"/>
          <w:szCs w:val="24"/>
        </w:rPr>
        <w:tab/>
        <w:t xml:space="preserve"> Результатом проверки уровня усвоения учебного материала является отметка. </w:t>
      </w:r>
    </w:p>
    <w:p w:rsidR="004E1979" w:rsidRPr="007837BB" w:rsidRDefault="004E1979" w:rsidP="004E19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837BB">
        <w:rPr>
          <w:rFonts w:ascii="Times New Roman" w:hAnsi="Times New Roman"/>
          <w:color w:val="000000"/>
          <w:sz w:val="24"/>
          <w:szCs w:val="24"/>
        </w:rPr>
        <w:t xml:space="preserve">При оценке знаний учащихся предполагается обращать внимание на правильность, осознанность, логичность и доказательность в изложении материала, точность использования географической терминологии, самостоятельность ответа. </w:t>
      </w:r>
    </w:p>
    <w:p w:rsidR="004E1979" w:rsidRPr="007837BB" w:rsidRDefault="004E1979" w:rsidP="004E19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7837BB">
        <w:rPr>
          <w:rFonts w:ascii="Times New Roman" w:hAnsi="Times New Roman"/>
          <w:b/>
          <w:bCs/>
          <w:color w:val="000000"/>
          <w:sz w:val="24"/>
          <w:szCs w:val="24"/>
        </w:rPr>
        <w:t xml:space="preserve">Устный ответ. </w:t>
      </w:r>
    </w:p>
    <w:p w:rsidR="004E1979" w:rsidRPr="007837BB" w:rsidRDefault="004E1979" w:rsidP="004E197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7837BB">
        <w:rPr>
          <w:rFonts w:ascii="Times New Roman" w:hAnsi="Times New Roman"/>
          <w:b/>
          <w:bCs/>
          <w:color w:val="000000"/>
          <w:sz w:val="24"/>
          <w:szCs w:val="24"/>
        </w:rPr>
        <w:t xml:space="preserve">Оценка "5" </w:t>
      </w:r>
      <w:r w:rsidRPr="007837BB">
        <w:rPr>
          <w:rFonts w:ascii="Times New Roman" w:hAnsi="Times New Roman"/>
          <w:color w:val="000000"/>
          <w:sz w:val="24"/>
          <w:szCs w:val="24"/>
        </w:rPr>
        <w:t xml:space="preserve">ставится, если ученик: </w:t>
      </w:r>
    </w:p>
    <w:p w:rsidR="004E1979" w:rsidRPr="007837BB" w:rsidRDefault="004E1979" w:rsidP="004E1979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7837BB">
        <w:rPr>
          <w:rFonts w:ascii="Times New Roman" w:hAnsi="Times New Roman"/>
          <w:color w:val="000000"/>
          <w:sz w:val="24"/>
          <w:szCs w:val="24"/>
        </w:rPr>
        <w:t xml:space="preserve">Показывает глубокое и полное знание и понимание всего объёма программного материала; полное понимание сущности рассматриваемых понятий, явлений и закономерностей, теорий, взаимосвязей; </w:t>
      </w:r>
    </w:p>
    <w:p w:rsidR="004E1979" w:rsidRPr="007837BB" w:rsidRDefault="004E1979" w:rsidP="004E1979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7837BB">
        <w:rPr>
          <w:rFonts w:ascii="Times New Roman" w:hAnsi="Times New Roman"/>
          <w:color w:val="000000"/>
          <w:sz w:val="24"/>
          <w:szCs w:val="24"/>
        </w:rPr>
        <w:t xml:space="preserve">Умеет составить полный и правильный ответ на основе изученного материала; выделять главные положения, самостоятельно подтверждать ответ конкретными примерами, фактами; самостоятельно и аргументировано делать анализ, обобщения, выводы. Устанавливать </w:t>
      </w:r>
      <w:proofErr w:type="spellStart"/>
      <w:r w:rsidRPr="007837BB">
        <w:rPr>
          <w:rFonts w:ascii="Times New Roman" w:hAnsi="Times New Roman"/>
          <w:color w:val="000000"/>
          <w:sz w:val="24"/>
          <w:szCs w:val="24"/>
        </w:rPr>
        <w:t>межпредметные</w:t>
      </w:r>
      <w:proofErr w:type="spellEnd"/>
      <w:r w:rsidRPr="007837BB">
        <w:rPr>
          <w:rFonts w:ascii="Times New Roman" w:hAnsi="Times New Roman"/>
          <w:color w:val="000000"/>
          <w:sz w:val="24"/>
          <w:szCs w:val="24"/>
        </w:rPr>
        <w:t xml:space="preserve"> (на основе ранее приобретенных знаний) и </w:t>
      </w:r>
      <w:proofErr w:type="spellStart"/>
      <w:r w:rsidRPr="007837BB">
        <w:rPr>
          <w:rFonts w:ascii="Times New Roman" w:hAnsi="Times New Roman"/>
          <w:color w:val="000000"/>
          <w:sz w:val="24"/>
          <w:szCs w:val="24"/>
        </w:rPr>
        <w:t>внутрипредметные</w:t>
      </w:r>
      <w:proofErr w:type="spellEnd"/>
      <w:r w:rsidRPr="007837BB">
        <w:rPr>
          <w:rFonts w:ascii="Times New Roman" w:hAnsi="Times New Roman"/>
          <w:color w:val="000000"/>
          <w:sz w:val="24"/>
          <w:szCs w:val="24"/>
        </w:rPr>
        <w:t xml:space="preserve"> связи, творчески применять полученные знания в незнакомой ситуации. Последовательно, чётко, связно, обоснованно и безошибочно излагать учебный материал; давать ответ в логической последовательности с использованием принятой терминологии; делать собственные выводы; формулировать точное определение и истолкование основных понятий, законов, теорий; при ответе не повторять дословно текст учебника; излагать материал литературным языком; правильно и обстоятельно отвечать на дополнительные вопросы учителя. Самостоятельно и рационально использовать наглядные пособия, справочные материалы, учебник, дополнительную </w:t>
      </w:r>
    </w:p>
    <w:p w:rsidR="004E1979" w:rsidRPr="007837BB" w:rsidRDefault="004E1979" w:rsidP="004E19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837BB">
        <w:rPr>
          <w:rFonts w:ascii="Times New Roman" w:hAnsi="Times New Roman"/>
          <w:color w:val="000000"/>
          <w:sz w:val="24"/>
          <w:szCs w:val="24"/>
        </w:rPr>
        <w:t xml:space="preserve">     литературу, первоисточники; применять систему условных обозначений при ведении записей, сопровождающих </w:t>
      </w:r>
    </w:p>
    <w:p w:rsidR="004E1979" w:rsidRPr="007837BB" w:rsidRDefault="004E1979" w:rsidP="004E19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837BB">
        <w:rPr>
          <w:rFonts w:ascii="Times New Roman" w:hAnsi="Times New Roman"/>
          <w:color w:val="000000"/>
          <w:sz w:val="24"/>
          <w:szCs w:val="24"/>
        </w:rPr>
        <w:t xml:space="preserve">     ответ; использование для доказательства выводов из наблюдений и опытов; </w:t>
      </w:r>
    </w:p>
    <w:p w:rsidR="004E1979" w:rsidRPr="007837BB" w:rsidRDefault="004E1979" w:rsidP="004E19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837BB">
        <w:rPr>
          <w:rFonts w:ascii="Times New Roman" w:hAnsi="Times New Roman"/>
          <w:color w:val="000000"/>
          <w:sz w:val="24"/>
          <w:szCs w:val="24"/>
        </w:rPr>
        <w:t xml:space="preserve">3. Самостоятельно, уверенно и безошибочно применяет полученные знания в решении проблем на творческом уровне;       допускает не более одного недочёта, который легко исправляет по требованию учителя; имеет необходимые навыки работы с приборами, чертежами, схемами и графиками, сопутствующими ответу; записи, сопровождающие ответ, соответствуют требованиям </w:t>
      </w:r>
    </w:p>
    <w:p w:rsidR="004E1979" w:rsidRPr="007837BB" w:rsidRDefault="004E1979" w:rsidP="004E19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837BB">
        <w:rPr>
          <w:rFonts w:ascii="Times New Roman" w:hAnsi="Times New Roman"/>
          <w:color w:val="000000"/>
          <w:sz w:val="24"/>
          <w:szCs w:val="24"/>
        </w:rPr>
        <w:t xml:space="preserve">4. хорошее знание карты и использование ее, верное решение задач. </w:t>
      </w:r>
    </w:p>
    <w:p w:rsidR="004E1979" w:rsidRPr="007837BB" w:rsidRDefault="004E1979" w:rsidP="004E19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E1979" w:rsidRPr="007837BB" w:rsidRDefault="004E1979" w:rsidP="004E19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7837BB">
        <w:rPr>
          <w:rFonts w:ascii="Times New Roman" w:hAnsi="Times New Roman"/>
          <w:b/>
          <w:bCs/>
          <w:color w:val="000000"/>
          <w:sz w:val="24"/>
          <w:szCs w:val="24"/>
        </w:rPr>
        <w:t xml:space="preserve">Оценка "4" </w:t>
      </w:r>
      <w:r w:rsidRPr="007837BB">
        <w:rPr>
          <w:rFonts w:ascii="Times New Roman" w:hAnsi="Times New Roman"/>
          <w:color w:val="000000"/>
          <w:sz w:val="24"/>
          <w:szCs w:val="24"/>
        </w:rPr>
        <w:t xml:space="preserve">ставится, если ученик: </w:t>
      </w:r>
    </w:p>
    <w:p w:rsidR="004E1979" w:rsidRPr="007837BB" w:rsidRDefault="004E1979" w:rsidP="004E1979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7837BB">
        <w:rPr>
          <w:rFonts w:ascii="Times New Roman" w:hAnsi="Times New Roman"/>
          <w:color w:val="000000"/>
          <w:sz w:val="24"/>
          <w:szCs w:val="24"/>
        </w:rPr>
        <w:t xml:space="preserve">Показывает знания всего изученного программного материала. Даёт полный и правильный ответ на основе изученных теорий; незначительные ошибки и недочёты при воспроизведении изученного материала, определения понятий дал неполные, небольшие неточности при использовании научных терминов или в выводах и обобщениях из наблюдений и опытов; материал излагает в определенной логической последовательности, при этом допускает одну негрубую ошибку или не более двух </w:t>
      </w:r>
      <w:r w:rsidRPr="007837BB">
        <w:rPr>
          <w:rFonts w:ascii="Times New Roman" w:hAnsi="Times New Roman"/>
          <w:color w:val="000000"/>
          <w:sz w:val="24"/>
          <w:szCs w:val="24"/>
        </w:rPr>
        <w:lastRenderedPageBreak/>
        <w:t xml:space="preserve">недочетов и может их исправить самостоятельно при требовании или при небольшой помощи преподавателя; в основном усвоил учебный материал; подтверждает ответ конкретными примерами; правильно отвечает на дополнительные вопросы учителя. </w:t>
      </w:r>
    </w:p>
    <w:p w:rsidR="004E1979" w:rsidRPr="007837BB" w:rsidRDefault="004E1979" w:rsidP="004E1979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7837BB">
        <w:rPr>
          <w:rFonts w:ascii="Times New Roman" w:hAnsi="Times New Roman"/>
          <w:color w:val="000000"/>
          <w:sz w:val="24"/>
          <w:szCs w:val="24"/>
        </w:rPr>
        <w:t xml:space="preserve">Умеет самостоятельно выделять главные положения в изученном материале; на основании фактов и примеров обобщать, делать выводы, устанавливать </w:t>
      </w:r>
      <w:proofErr w:type="spellStart"/>
      <w:r w:rsidRPr="007837BB">
        <w:rPr>
          <w:rFonts w:ascii="Times New Roman" w:hAnsi="Times New Roman"/>
          <w:color w:val="000000"/>
          <w:sz w:val="24"/>
          <w:szCs w:val="24"/>
        </w:rPr>
        <w:t>внутрипредметные</w:t>
      </w:r>
      <w:proofErr w:type="spellEnd"/>
      <w:r w:rsidRPr="007837BB">
        <w:rPr>
          <w:rFonts w:ascii="Times New Roman" w:hAnsi="Times New Roman"/>
          <w:color w:val="000000"/>
          <w:sz w:val="24"/>
          <w:szCs w:val="24"/>
        </w:rPr>
        <w:t xml:space="preserve"> связи. Применять полученные знания на практике в видоизменённой ситуации, соблюдать основные правила культуры устной речи и сопровождающей письменной, использовать научные термины; </w:t>
      </w:r>
    </w:p>
    <w:p w:rsidR="004E1979" w:rsidRPr="007837BB" w:rsidRDefault="004E1979" w:rsidP="004E1979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7837BB">
        <w:rPr>
          <w:rFonts w:ascii="Times New Roman" w:hAnsi="Times New Roman"/>
          <w:color w:val="000000"/>
          <w:sz w:val="24"/>
          <w:szCs w:val="24"/>
        </w:rPr>
        <w:t xml:space="preserve">В основном правильно даны определения понятий и использованы научные термины; </w:t>
      </w:r>
    </w:p>
    <w:p w:rsidR="004E1979" w:rsidRPr="007837BB" w:rsidRDefault="004E1979" w:rsidP="004E1979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7837BB">
        <w:rPr>
          <w:rFonts w:ascii="Times New Roman" w:hAnsi="Times New Roman"/>
          <w:color w:val="000000"/>
          <w:sz w:val="24"/>
          <w:szCs w:val="24"/>
        </w:rPr>
        <w:t xml:space="preserve">Ответ самостоятельный; </w:t>
      </w:r>
    </w:p>
    <w:p w:rsidR="004E1979" w:rsidRPr="007837BB" w:rsidRDefault="004E1979" w:rsidP="004E1979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7837BB">
        <w:rPr>
          <w:rFonts w:ascii="Times New Roman" w:hAnsi="Times New Roman"/>
          <w:color w:val="000000"/>
          <w:sz w:val="24"/>
          <w:szCs w:val="24"/>
        </w:rPr>
        <w:t xml:space="preserve">Наличие неточностей в изложении исторического материала; </w:t>
      </w:r>
    </w:p>
    <w:p w:rsidR="004E1979" w:rsidRPr="007837BB" w:rsidRDefault="004E1979" w:rsidP="004E1979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7837BB">
        <w:rPr>
          <w:rFonts w:ascii="Times New Roman" w:hAnsi="Times New Roman"/>
          <w:color w:val="000000"/>
          <w:sz w:val="24"/>
          <w:szCs w:val="24"/>
        </w:rPr>
        <w:t xml:space="preserve">Определения понятий неполные, допущены незначительные нарушения последовательности изложения, небольшие неточности при использовании научных терминов или в выводах и обобщениях; </w:t>
      </w:r>
    </w:p>
    <w:p w:rsidR="004E1979" w:rsidRPr="007837BB" w:rsidRDefault="004E1979" w:rsidP="004E1979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7837BB">
        <w:rPr>
          <w:rFonts w:ascii="Times New Roman" w:hAnsi="Times New Roman"/>
          <w:color w:val="000000"/>
          <w:sz w:val="24"/>
          <w:szCs w:val="24"/>
        </w:rPr>
        <w:t xml:space="preserve">Связное и последовательное изложение; при помощи наводящих вопросов учителя восполняются сделанные пропуски; </w:t>
      </w:r>
    </w:p>
    <w:p w:rsidR="004E1979" w:rsidRPr="007837BB" w:rsidRDefault="004E1979" w:rsidP="004E1979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7837BB">
        <w:rPr>
          <w:rFonts w:ascii="Times New Roman" w:hAnsi="Times New Roman"/>
          <w:color w:val="000000"/>
          <w:sz w:val="24"/>
          <w:szCs w:val="24"/>
        </w:rPr>
        <w:t xml:space="preserve">Наличие конкретных представлений и элементарных реальных понятий изучаемых исторических явлений; </w:t>
      </w:r>
    </w:p>
    <w:p w:rsidR="004E1979" w:rsidRPr="007837BB" w:rsidRDefault="004E1979" w:rsidP="004E1979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7837BB">
        <w:rPr>
          <w:rFonts w:ascii="Times New Roman" w:hAnsi="Times New Roman"/>
          <w:color w:val="000000"/>
          <w:sz w:val="24"/>
          <w:szCs w:val="24"/>
        </w:rPr>
        <w:t xml:space="preserve">Понимание основных исторических взаимосвязей; </w:t>
      </w:r>
    </w:p>
    <w:p w:rsidR="004E1979" w:rsidRPr="007837BB" w:rsidRDefault="004E1979" w:rsidP="004E1979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7837BB">
        <w:rPr>
          <w:rFonts w:ascii="Times New Roman" w:hAnsi="Times New Roman"/>
          <w:color w:val="000000"/>
          <w:sz w:val="24"/>
          <w:szCs w:val="24"/>
        </w:rPr>
        <w:t xml:space="preserve">Знание карты и умение ей пользоваться; </w:t>
      </w:r>
    </w:p>
    <w:p w:rsidR="004E1979" w:rsidRDefault="004E1979" w:rsidP="004E1979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7837BB">
        <w:rPr>
          <w:rFonts w:ascii="Times New Roman" w:hAnsi="Times New Roman"/>
          <w:color w:val="000000"/>
          <w:sz w:val="24"/>
          <w:szCs w:val="24"/>
        </w:rPr>
        <w:t xml:space="preserve">При решении исторических задач сделаны второстепенные ошибки. </w:t>
      </w:r>
    </w:p>
    <w:p w:rsidR="004E1979" w:rsidRPr="00ED330F" w:rsidRDefault="004E1979" w:rsidP="004E19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D330F">
        <w:rPr>
          <w:rFonts w:ascii="Times New Roman" w:hAnsi="Times New Roman"/>
          <w:b/>
          <w:bCs/>
          <w:color w:val="000000"/>
          <w:sz w:val="24"/>
          <w:szCs w:val="24"/>
        </w:rPr>
        <w:t>Оценка «3» ставится, если ученик</w:t>
      </w:r>
    </w:p>
    <w:p w:rsidR="004E1979" w:rsidRPr="007837BB" w:rsidRDefault="004E1979" w:rsidP="004E19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837BB">
        <w:rPr>
          <w:rFonts w:ascii="Times New Roman" w:hAnsi="Times New Roman"/>
          <w:color w:val="000000"/>
          <w:sz w:val="24"/>
          <w:szCs w:val="24"/>
        </w:rPr>
        <w:t xml:space="preserve">1. Усвоил основное содержание учебного материала, имеет пробелы в усвоении материала, не препятствующие дальнейшему усвоению программного материала; </w:t>
      </w:r>
    </w:p>
    <w:p w:rsidR="004E1979" w:rsidRPr="007837BB" w:rsidRDefault="004E1979" w:rsidP="004E19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837BB">
        <w:rPr>
          <w:rFonts w:ascii="Times New Roman" w:hAnsi="Times New Roman"/>
          <w:color w:val="000000"/>
          <w:sz w:val="24"/>
          <w:szCs w:val="24"/>
        </w:rPr>
        <w:t xml:space="preserve">2. Материал излагает </w:t>
      </w:r>
      <w:proofErr w:type="spellStart"/>
      <w:r w:rsidRPr="007837BB">
        <w:rPr>
          <w:rFonts w:ascii="Times New Roman" w:hAnsi="Times New Roman"/>
          <w:color w:val="000000"/>
          <w:sz w:val="24"/>
          <w:szCs w:val="24"/>
        </w:rPr>
        <w:t>несистематизированно</w:t>
      </w:r>
      <w:proofErr w:type="spellEnd"/>
      <w:r w:rsidRPr="007837BB">
        <w:rPr>
          <w:rFonts w:ascii="Times New Roman" w:hAnsi="Times New Roman"/>
          <w:color w:val="000000"/>
          <w:sz w:val="24"/>
          <w:szCs w:val="24"/>
        </w:rPr>
        <w:t xml:space="preserve">, фрагментарно, не всегда последовательно; </w:t>
      </w:r>
    </w:p>
    <w:p w:rsidR="004E1979" w:rsidRPr="007837BB" w:rsidRDefault="004E1979" w:rsidP="004E19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837BB">
        <w:rPr>
          <w:rFonts w:ascii="Times New Roman" w:hAnsi="Times New Roman"/>
          <w:color w:val="000000"/>
          <w:sz w:val="24"/>
          <w:szCs w:val="24"/>
        </w:rPr>
        <w:t xml:space="preserve">3. Показывает недостаточную </w:t>
      </w:r>
      <w:proofErr w:type="spellStart"/>
      <w:r w:rsidRPr="007837BB">
        <w:rPr>
          <w:rFonts w:ascii="Times New Roman" w:hAnsi="Times New Roman"/>
          <w:color w:val="000000"/>
          <w:sz w:val="24"/>
          <w:szCs w:val="24"/>
        </w:rPr>
        <w:t>сформированность</w:t>
      </w:r>
      <w:proofErr w:type="spellEnd"/>
      <w:r w:rsidRPr="007837BB">
        <w:rPr>
          <w:rFonts w:ascii="Times New Roman" w:hAnsi="Times New Roman"/>
          <w:color w:val="000000"/>
          <w:sz w:val="24"/>
          <w:szCs w:val="24"/>
        </w:rPr>
        <w:t xml:space="preserve"> отдельных знаний и умений; выводы и обобщения аргументирует слабо, допускает в них ошибки. </w:t>
      </w:r>
    </w:p>
    <w:p w:rsidR="004E1979" w:rsidRPr="007837BB" w:rsidRDefault="004E1979" w:rsidP="004E19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837BB">
        <w:rPr>
          <w:rFonts w:ascii="Times New Roman" w:hAnsi="Times New Roman"/>
          <w:color w:val="000000"/>
          <w:sz w:val="24"/>
          <w:szCs w:val="24"/>
        </w:rPr>
        <w:t xml:space="preserve">4. Допустил ошибки и неточности в использовании научной терминологии, определения понятий дал недостаточно четкие; </w:t>
      </w:r>
    </w:p>
    <w:p w:rsidR="004E1979" w:rsidRPr="007837BB" w:rsidRDefault="004E1979" w:rsidP="004E19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837BB">
        <w:rPr>
          <w:rFonts w:ascii="Times New Roman" w:hAnsi="Times New Roman"/>
          <w:color w:val="000000"/>
          <w:sz w:val="24"/>
          <w:szCs w:val="24"/>
        </w:rPr>
        <w:t xml:space="preserve">5. Не использовал в качестве доказательства выводы и обобщения из наблюдений, фактов, опытов или допустил ошибки при их изложении; </w:t>
      </w:r>
    </w:p>
    <w:p w:rsidR="004E1979" w:rsidRPr="007837BB" w:rsidRDefault="004E1979" w:rsidP="004E19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837BB">
        <w:rPr>
          <w:rFonts w:ascii="Times New Roman" w:hAnsi="Times New Roman"/>
          <w:color w:val="000000"/>
          <w:sz w:val="24"/>
          <w:szCs w:val="24"/>
        </w:rPr>
        <w:t xml:space="preserve">6. Испытывает затруднения в применении знаний, необходимых для решения задач различных типов, при объяснении конкретных явлений на основе теорий и законов, или в подтверждении конкретных примеров практического применения теорий; </w:t>
      </w:r>
    </w:p>
    <w:p w:rsidR="004E1979" w:rsidRPr="007837BB" w:rsidRDefault="004E1979" w:rsidP="004E19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837BB">
        <w:rPr>
          <w:rFonts w:ascii="Times New Roman" w:hAnsi="Times New Roman"/>
          <w:color w:val="000000"/>
          <w:sz w:val="24"/>
          <w:szCs w:val="24"/>
        </w:rPr>
        <w:t xml:space="preserve">7. Отвечает неполно на вопросы учителя (упуская и основное), или воспроизводит содержание текста учебника, но недостаточно понимает отдельные положения, имеющие важное значение в этом тексте; </w:t>
      </w:r>
    </w:p>
    <w:p w:rsidR="004E1979" w:rsidRPr="007837BB" w:rsidRDefault="004E1979" w:rsidP="004E19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837BB">
        <w:rPr>
          <w:rFonts w:ascii="Times New Roman" w:hAnsi="Times New Roman"/>
          <w:color w:val="000000"/>
          <w:sz w:val="24"/>
          <w:szCs w:val="24"/>
        </w:rPr>
        <w:t xml:space="preserve">8. Обнаруживает недостаточное понимание отдельных положений при воспроизведении текста учебника (записей, первоисточников) или отвечает неполно на вопросы учителя, допуская одну-две грубые ошибки. </w:t>
      </w:r>
    </w:p>
    <w:p w:rsidR="004E1979" w:rsidRPr="007837BB" w:rsidRDefault="004E1979" w:rsidP="004E19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837BB">
        <w:rPr>
          <w:rFonts w:ascii="Times New Roman" w:hAnsi="Times New Roman"/>
          <w:color w:val="000000"/>
          <w:sz w:val="24"/>
          <w:szCs w:val="24"/>
        </w:rPr>
        <w:t xml:space="preserve">9. Скудны исторические представления, преобладают формалистические знания; </w:t>
      </w:r>
    </w:p>
    <w:p w:rsidR="004E1979" w:rsidRPr="007837BB" w:rsidRDefault="004E1979" w:rsidP="004E19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837BB">
        <w:rPr>
          <w:rFonts w:ascii="Times New Roman" w:hAnsi="Times New Roman"/>
          <w:color w:val="000000"/>
          <w:sz w:val="24"/>
          <w:szCs w:val="24"/>
        </w:rPr>
        <w:t xml:space="preserve">10. Знание карты недостаточное, показ на ней сбивчивый; </w:t>
      </w:r>
    </w:p>
    <w:p w:rsidR="004E1979" w:rsidRPr="007837BB" w:rsidRDefault="004E1979" w:rsidP="004E19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837BB">
        <w:rPr>
          <w:rFonts w:ascii="Times New Roman" w:hAnsi="Times New Roman"/>
          <w:color w:val="000000"/>
          <w:sz w:val="24"/>
          <w:szCs w:val="24"/>
        </w:rPr>
        <w:t xml:space="preserve">11. Только при помощи наводящих вопросов ученик улавливает исторические связи. </w:t>
      </w:r>
    </w:p>
    <w:p w:rsidR="004E1979" w:rsidRPr="007837BB" w:rsidRDefault="004E1979" w:rsidP="004E19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E1979" w:rsidRPr="007837BB" w:rsidRDefault="004E1979" w:rsidP="004E19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7837BB">
        <w:rPr>
          <w:rFonts w:ascii="Times New Roman" w:hAnsi="Times New Roman"/>
          <w:b/>
          <w:bCs/>
          <w:color w:val="000000"/>
          <w:sz w:val="24"/>
          <w:szCs w:val="24"/>
        </w:rPr>
        <w:t xml:space="preserve">Оценка "2" </w:t>
      </w:r>
      <w:r w:rsidRPr="007837BB">
        <w:rPr>
          <w:rFonts w:ascii="Times New Roman" w:hAnsi="Times New Roman"/>
          <w:color w:val="000000"/>
          <w:sz w:val="24"/>
          <w:szCs w:val="24"/>
        </w:rPr>
        <w:t xml:space="preserve">ставится, если ученик: </w:t>
      </w:r>
    </w:p>
    <w:p w:rsidR="004E1979" w:rsidRPr="007837BB" w:rsidRDefault="004E1979" w:rsidP="004E1979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7837BB">
        <w:rPr>
          <w:rFonts w:ascii="Times New Roman" w:hAnsi="Times New Roman"/>
          <w:color w:val="000000"/>
          <w:sz w:val="24"/>
          <w:szCs w:val="24"/>
        </w:rPr>
        <w:t xml:space="preserve">Не усвоил и не раскрыл основное содержание материала; </w:t>
      </w:r>
    </w:p>
    <w:p w:rsidR="004E1979" w:rsidRPr="007837BB" w:rsidRDefault="004E1979" w:rsidP="004E1979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7837BB">
        <w:rPr>
          <w:rFonts w:ascii="Times New Roman" w:hAnsi="Times New Roman"/>
          <w:color w:val="000000"/>
          <w:sz w:val="24"/>
          <w:szCs w:val="24"/>
        </w:rPr>
        <w:t xml:space="preserve">Не делает выводов и обобщений. </w:t>
      </w:r>
    </w:p>
    <w:p w:rsidR="004E1979" w:rsidRPr="007837BB" w:rsidRDefault="004E1979" w:rsidP="004E1979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7837BB">
        <w:rPr>
          <w:rFonts w:ascii="Times New Roman" w:hAnsi="Times New Roman"/>
          <w:color w:val="000000"/>
          <w:sz w:val="24"/>
          <w:szCs w:val="24"/>
        </w:rPr>
        <w:t xml:space="preserve">Не знает и не понимает значительную или основную часть программного материала в пределах поставленных вопросов; </w:t>
      </w:r>
    </w:p>
    <w:p w:rsidR="004E1979" w:rsidRPr="007837BB" w:rsidRDefault="004E1979" w:rsidP="004E1979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7837BB">
        <w:rPr>
          <w:rFonts w:ascii="Times New Roman" w:hAnsi="Times New Roman"/>
          <w:color w:val="000000"/>
          <w:sz w:val="24"/>
          <w:szCs w:val="24"/>
        </w:rPr>
        <w:t xml:space="preserve">Имеет слабо сформированные и неполные знания и не умеет применять их к решению конкретных вопросов и задач по образцу; </w:t>
      </w:r>
    </w:p>
    <w:p w:rsidR="004E1979" w:rsidRPr="007837BB" w:rsidRDefault="004E1979" w:rsidP="004E1979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7837BB">
        <w:rPr>
          <w:rFonts w:ascii="Times New Roman" w:hAnsi="Times New Roman"/>
          <w:color w:val="000000"/>
          <w:sz w:val="24"/>
          <w:szCs w:val="24"/>
        </w:rPr>
        <w:lastRenderedPageBreak/>
        <w:t xml:space="preserve">При ответе (на один вопрос) допускает более двух грубых ошибок, которые не может исправить даже при помощи учителя. </w:t>
      </w:r>
    </w:p>
    <w:p w:rsidR="004E1979" w:rsidRPr="007837BB" w:rsidRDefault="004E1979" w:rsidP="004E1979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7837BB">
        <w:rPr>
          <w:rFonts w:ascii="Times New Roman" w:hAnsi="Times New Roman"/>
          <w:color w:val="000000"/>
          <w:sz w:val="24"/>
          <w:szCs w:val="24"/>
        </w:rPr>
        <w:t xml:space="preserve">Имеются грубые ошибки в использовании карты </w:t>
      </w:r>
      <w:proofErr w:type="spellStart"/>
      <w:r w:rsidRPr="007837BB">
        <w:rPr>
          <w:rFonts w:ascii="Times New Roman" w:hAnsi="Times New Roman"/>
          <w:color w:val="000000"/>
          <w:sz w:val="24"/>
          <w:szCs w:val="24"/>
        </w:rPr>
        <w:t>фактологического</w:t>
      </w:r>
      <w:proofErr w:type="spellEnd"/>
      <w:r w:rsidRPr="007837BB">
        <w:rPr>
          <w:rFonts w:ascii="Times New Roman" w:hAnsi="Times New Roman"/>
          <w:color w:val="000000"/>
          <w:sz w:val="24"/>
          <w:szCs w:val="24"/>
        </w:rPr>
        <w:t xml:space="preserve"> материала. </w:t>
      </w:r>
    </w:p>
    <w:p w:rsidR="004E1979" w:rsidRPr="007837BB" w:rsidRDefault="004E1979" w:rsidP="004E19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E1979" w:rsidRPr="007837BB" w:rsidRDefault="004E1979" w:rsidP="004E1979">
      <w:pPr>
        <w:pStyle w:val="Default"/>
        <w:ind w:right="180" w:firstLine="708"/>
        <w:jc w:val="both"/>
      </w:pPr>
      <w:r w:rsidRPr="007837BB">
        <w:rPr>
          <w:b/>
          <w:bCs/>
        </w:rPr>
        <w:t xml:space="preserve">Критерии выставления оценок за проверочные тесты. </w:t>
      </w:r>
    </w:p>
    <w:p w:rsidR="004E1979" w:rsidRPr="007837BB" w:rsidRDefault="004E1979" w:rsidP="004E1979">
      <w:pPr>
        <w:pStyle w:val="Default"/>
        <w:ind w:left="360"/>
        <w:jc w:val="both"/>
      </w:pPr>
      <w:r w:rsidRPr="007837BB">
        <w:t xml:space="preserve">1.Критерии выставления оценок за тест, состоящий из </w:t>
      </w:r>
      <w:r w:rsidRPr="007837BB">
        <w:rPr>
          <w:b/>
          <w:bCs/>
        </w:rPr>
        <w:t xml:space="preserve">10 вопросов </w:t>
      </w:r>
    </w:p>
    <w:p w:rsidR="004E1979" w:rsidRPr="007837BB" w:rsidRDefault="004E1979" w:rsidP="004E1979">
      <w:pPr>
        <w:pStyle w:val="Default"/>
        <w:jc w:val="both"/>
      </w:pPr>
      <w:r w:rsidRPr="007837BB">
        <w:t xml:space="preserve">Время выполнения работы: 10-15 мин. </w:t>
      </w:r>
    </w:p>
    <w:p w:rsidR="004E1979" w:rsidRPr="007837BB" w:rsidRDefault="004E1979" w:rsidP="004E1979">
      <w:pPr>
        <w:pStyle w:val="Default"/>
        <w:jc w:val="both"/>
      </w:pPr>
      <w:r w:rsidRPr="007837BB">
        <w:t xml:space="preserve">Оценка «5» -  10-9 правильных ответов, «4» - 8-7, «3» - 6-5, «2» - менее 5 правильных ответов. </w:t>
      </w:r>
    </w:p>
    <w:p w:rsidR="004E1979" w:rsidRPr="007837BB" w:rsidRDefault="004E1979" w:rsidP="004E1979">
      <w:pPr>
        <w:pStyle w:val="Default"/>
        <w:ind w:left="360"/>
        <w:jc w:val="both"/>
      </w:pPr>
      <w:r w:rsidRPr="007837BB">
        <w:t xml:space="preserve">2. Критерии выставления оценок за тест, состоящий из </w:t>
      </w:r>
      <w:r w:rsidRPr="007837BB">
        <w:rPr>
          <w:b/>
          <w:bCs/>
        </w:rPr>
        <w:t xml:space="preserve">20 вопросов. </w:t>
      </w:r>
    </w:p>
    <w:p w:rsidR="004E1979" w:rsidRPr="007837BB" w:rsidRDefault="004E1979" w:rsidP="004E1979">
      <w:pPr>
        <w:pStyle w:val="Default"/>
        <w:numPr>
          <w:ilvl w:val="1"/>
          <w:numId w:val="22"/>
        </w:numPr>
        <w:ind w:hanging="360"/>
        <w:jc w:val="both"/>
      </w:pPr>
      <w:r w:rsidRPr="007837BB">
        <w:t xml:space="preserve">Время выполнения работы: 30-40 мин. </w:t>
      </w:r>
    </w:p>
    <w:p w:rsidR="004E1979" w:rsidRPr="007837BB" w:rsidRDefault="004E1979" w:rsidP="004E1979">
      <w:pPr>
        <w:pStyle w:val="Default"/>
        <w:numPr>
          <w:ilvl w:val="1"/>
          <w:numId w:val="22"/>
        </w:numPr>
        <w:ind w:hanging="360"/>
        <w:jc w:val="both"/>
      </w:pPr>
      <w:r w:rsidRPr="007837BB">
        <w:t xml:space="preserve">Оценка «5» - 18-20 правильных ответов, «4» - 14-17, «3» - 10-13, «2» - менее 10 правильных ответов. </w:t>
      </w:r>
    </w:p>
    <w:p w:rsidR="004E1979" w:rsidRPr="007837BB" w:rsidRDefault="004E1979" w:rsidP="004E19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7837BB">
        <w:rPr>
          <w:rFonts w:ascii="Times New Roman" w:hAnsi="Times New Roman"/>
          <w:b/>
          <w:bCs/>
          <w:color w:val="000000"/>
          <w:sz w:val="24"/>
          <w:szCs w:val="24"/>
        </w:rPr>
        <w:t xml:space="preserve">Оценка качества выполнения практических и самостоятельных работ по истории. </w:t>
      </w:r>
    </w:p>
    <w:p w:rsidR="004E1979" w:rsidRPr="007837BB" w:rsidRDefault="004E1979" w:rsidP="004E1979">
      <w:pPr>
        <w:autoSpaceDE w:val="0"/>
        <w:autoSpaceDN w:val="0"/>
        <w:adjustRightInd w:val="0"/>
        <w:spacing w:after="0" w:line="240" w:lineRule="auto"/>
        <w:ind w:right="20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7837BB">
        <w:rPr>
          <w:rFonts w:ascii="Times New Roman" w:hAnsi="Times New Roman"/>
          <w:b/>
          <w:bCs/>
          <w:color w:val="000000"/>
          <w:sz w:val="24"/>
          <w:szCs w:val="24"/>
        </w:rPr>
        <w:t xml:space="preserve">Отметка "5" </w:t>
      </w:r>
    </w:p>
    <w:p w:rsidR="004E1979" w:rsidRPr="007837BB" w:rsidRDefault="004E1979" w:rsidP="004E19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7837BB">
        <w:rPr>
          <w:rFonts w:ascii="Times New Roman" w:hAnsi="Times New Roman"/>
          <w:color w:val="000000"/>
          <w:sz w:val="24"/>
          <w:szCs w:val="24"/>
        </w:rPr>
        <w:t xml:space="preserve">Практическая или самостоятельная работа выполнена в полном объеме с соблюдением необходимой последовательности. Учащиеся работали полностью самостоятельно: подобрали необходимые для выполнения предлагаемых работ источники знаний, показали необходимые для проведения практических </w:t>
      </w:r>
    </w:p>
    <w:p w:rsidR="004E1979" w:rsidRPr="007837BB" w:rsidRDefault="004E1979" w:rsidP="004E19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837BB">
        <w:rPr>
          <w:rFonts w:ascii="Times New Roman" w:hAnsi="Times New Roman"/>
          <w:color w:val="000000"/>
          <w:sz w:val="24"/>
          <w:szCs w:val="24"/>
        </w:rPr>
        <w:t xml:space="preserve">и самостоятельных работ теоретические знания, практические умения и навыки. </w:t>
      </w:r>
    </w:p>
    <w:p w:rsidR="004E1979" w:rsidRPr="007837BB" w:rsidRDefault="004E1979" w:rsidP="004E19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837BB">
        <w:rPr>
          <w:rFonts w:ascii="Times New Roman" w:hAnsi="Times New Roman"/>
          <w:color w:val="000000"/>
          <w:sz w:val="24"/>
          <w:szCs w:val="24"/>
        </w:rPr>
        <w:t xml:space="preserve">Работа оформлена аккуратно, в оптимальной для фиксации результатов форме. </w:t>
      </w:r>
    </w:p>
    <w:p w:rsidR="004E1979" w:rsidRPr="007837BB" w:rsidRDefault="004E1979" w:rsidP="004E19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837BB">
        <w:rPr>
          <w:rFonts w:ascii="Times New Roman" w:hAnsi="Times New Roman"/>
          <w:color w:val="000000"/>
          <w:sz w:val="24"/>
          <w:szCs w:val="24"/>
        </w:rPr>
        <w:t xml:space="preserve">Форма фиксации материалов может быть предложена учителем или выбрана самими учащимися. </w:t>
      </w:r>
    </w:p>
    <w:p w:rsidR="004E1979" w:rsidRPr="007837BB" w:rsidRDefault="004E1979" w:rsidP="004E19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7837BB">
        <w:rPr>
          <w:rFonts w:ascii="Times New Roman" w:hAnsi="Times New Roman"/>
          <w:b/>
          <w:bCs/>
          <w:color w:val="000000"/>
          <w:sz w:val="24"/>
          <w:szCs w:val="24"/>
        </w:rPr>
        <w:t xml:space="preserve">Отметка "4" </w:t>
      </w:r>
    </w:p>
    <w:p w:rsidR="004E1979" w:rsidRPr="007837BB" w:rsidRDefault="004E1979" w:rsidP="004E19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7837BB">
        <w:rPr>
          <w:rFonts w:ascii="Times New Roman" w:hAnsi="Times New Roman"/>
          <w:color w:val="000000"/>
          <w:sz w:val="24"/>
          <w:szCs w:val="24"/>
        </w:rPr>
        <w:t xml:space="preserve">Практическая или самостоятельная работа выполнена учащимися в полном объеме и самостоятельно. </w:t>
      </w:r>
    </w:p>
    <w:p w:rsidR="004E1979" w:rsidRPr="007837BB" w:rsidRDefault="004E1979" w:rsidP="004E19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837BB">
        <w:rPr>
          <w:rFonts w:ascii="Times New Roman" w:hAnsi="Times New Roman"/>
          <w:color w:val="000000"/>
          <w:sz w:val="24"/>
          <w:szCs w:val="24"/>
        </w:rPr>
        <w:t xml:space="preserve">Допускается отклонение от необходимой последовательности выполнения, не влияющее на правильность конечного результата (перестановка пунктов типового плана при характеристике отдельных территорий или стран и т.д.). </w:t>
      </w:r>
    </w:p>
    <w:p w:rsidR="004E1979" w:rsidRPr="007837BB" w:rsidRDefault="004E1979" w:rsidP="004E19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837BB">
        <w:rPr>
          <w:rFonts w:ascii="Times New Roman" w:hAnsi="Times New Roman"/>
          <w:color w:val="000000"/>
          <w:sz w:val="24"/>
          <w:szCs w:val="24"/>
        </w:rPr>
        <w:t xml:space="preserve">Использованы указанные учителем источники знаний, включая страницы атласа, таблицы из приложения к учебнику, страницы из статистических сборников. Работа показала знание основного теоретического материала и овладение </w:t>
      </w:r>
    </w:p>
    <w:p w:rsidR="004E1979" w:rsidRPr="007837BB" w:rsidRDefault="004E1979" w:rsidP="004E19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837BB">
        <w:rPr>
          <w:rFonts w:ascii="Times New Roman" w:hAnsi="Times New Roman"/>
          <w:color w:val="000000"/>
          <w:sz w:val="24"/>
          <w:szCs w:val="24"/>
        </w:rPr>
        <w:t xml:space="preserve">умениями, необходимыми для самостоятельного выполнения работы. </w:t>
      </w:r>
    </w:p>
    <w:p w:rsidR="004E1979" w:rsidRPr="007837BB" w:rsidRDefault="004E1979" w:rsidP="004E19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837BB">
        <w:rPr>
          <w:rFonts w:ascii="Times New Roman" w:hAnsi="Times New Roman"/>
          <w:color w:val="000000"/>
          <w:sz w:val="24"/>
          <w:szCs w:val="24"/>
        </w:rPr>
        <w:t xml:space="preserve">Допускаются неточности и небрежность в оформлении результатов работы. </w:t>
      </w:r>
    </w:p>
    <w:p w:rsidR="004E1979" w:rsidRPr="007837BB" w:rsidRDefault="004E1979" w:rsidP="004E19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7837BB">
        <w:rPr>
          <w:rFonts w:ascii="Times New Roman" w:hAnsi="Times New Roman"/>
          <w:b/>
          <w:bCs/>
          <w:color w:val="000000"/>
          <w:sz w:val="24"/>
          <w:szCs w:val="24"/>
        </w:rPr>
        <w:t xml:space="preserve">Отметка "3" </w:t>
      </w:r>
    </w:p>
    <w:p w:rsidR="004E1979" w:rsidRPr="007837BB" w:rsidRDefault="004E1979" w:rsidP="004E19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7837BB">
        <w:rPr>
          <w:rFonts w:ascii="Times New Roman" w:hAnsi="Times New Roman"/>
          <w:color w:val="000000"/>
          <w:sz w:val="24"/>
          <w:szCs w:val="24"/>
        </w:rPr>
        <w:t xml:space="preserve">Практическая работа выполнена и оформлена учащимися с помощью учителя или хорошо подготовленных и уже </w:t>
      </w:r>
    </w:p>
    <w:p w:rsidR="004E1979" w:rsidRPr="007837BB" w:rsidRDefault="004E1979" w:rsidP="004E19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837BB">
        <w:rPr>
          <w:rFonts w:ascii="Times New Roman" w:hAnsi="Times New Roman"/>
          <w:color w:val="000000"/>
          <w:sz w:val="24"/>
          <w:szCs w:val="24"/>
        </w:rPr>
        <w:t xml:space="preserve">выполнивших на "отлично" данную работу учащихся. На выполнение работы затрачено много времени (можно дать возможность доделать работу дома). Учащиеся показали знания теоретического материала, но испытывали затруднения при самостоятельной работе с картами атласа, статистическими материалами. </w:t>
      </w:r>
    </w:p>
    <w:p w:rsidR="004E1979" w:rsidRPr="007837BB" w:rsidRDefault="004E1979" w:rsidP="004E19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7837BB">
        <w:rPr>
          <w:rFonts w:ascii="Times New Roman" w:hAnsi="Times New Roman"/>
          <w:b/>
          <w:bCs/>
          <w:color w:val="000000"/>
          <w:sz w:val="24"/>
          <w:szCs w:val="24"/>
        </w:rPr>
        <w:t xml:space="preserve">Отметка "2" </w:t>
      </w:r>
    </w:p>
    <w:p w:rsidR="004E1979" w:rsidRPr="007837BB" w:rsidRDefault="004E1979" w:rsidP="004E1979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7837BB">
        <w:rPr>
          <w:rFonts w:ascii="Times New Roman" w:hAnsi="Times New Roman"/>
          <w:color w:val="000000"/>
          <w:sz w:val="24"/>
          <w:szCs w:val="24"/>
        </w:rPr>
        <w:t xml:space="preserve">Выставляется в том случае, когда учащиеся оказались не подготовленными к выполнению этой работы. Полученные </w:t>
      </w:r>
    </w:p>
    <w:p w:rsidR="004E1979" w:rsidRPr="007837BB" w:rsidRDefault="004E1979" w:rsidP="004E19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837BB">
        <w:rPr>
          <w:rFonts w:ascii="Times New Roman" w:hAnsi="Times New Roman"/>
          <w:color w:val="000000"/>
          <w:sz w:val="24"/>
          <w:szCs w:val="24"/>
        </w:rPr>
        <w:t xml:space="preserve">результаты не позволяют сделать правильных выводов и полностью расходятся с поставленной целью. Обнаружено плохое знание теоретического материала и отсутствие необходимых умений. Руководство и помощь со стороны учителя и хорошо подготовленных учащихся неэффективны из-за плохой подготовки учащегося. </w:t>
      </w:r>
    </w:p>
    <w:p w:rsidR="004E1979" w:rsidRPr="007837BB" w:rsidRDefault="004E1979" w:rsidP="004E19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E1979" w:rsidRPr="007837BB" w:rsidRDefault="004E1979" w:rsidP="004E1979">
      <w:pPr>
        <w:pStyle w:val="a3"/>
        <w:shd w:val="clear" w:color="auto" w:fill="FFFFFF"/>
        <w:spacing w:after="0"/>
        <w:ind w:hanging="363"/>
        <w:jc w:val="both"/>
      </w:pPr>
    </w:p>
    <w:p w:rsidR="009F689D" w:rsidRDefault="009F689D"/>
    <w:sectPr w:rsidR="009F689D" w:rsidSect="005A5745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ewton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C0CACEB"/>
    <w:multiLevelType w:val="hybridMultilevel"/>
    <w:tmpl w:val="5CB74E24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0000001"/>
    <w:multiLevelType w:val="multilevel"/>
    <w:tmpl w:val="00000000"/>
    <w:lvl w:ilvl="0">
      <w:start w:val="2"/>
      <w:numFmt w:val="upperRoman"/>
      <w:lvlText w:val="%1."/>
      <w:lvlJc w:val="left"/>
      <w:rPr>
        <w:rFonts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2"/>
      <w:numFmt w:val="upperRoman"/>
      <w:lvlText w:val="%1."/>
      <w:lvlJc w:val="left"/>
      <w:rPr>
        <w:rFonts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2"/>
      <w:numFmt w:val="upperRoman"/>
      <w:lvlText w:val="%1."/>
      <w:lvlJc w:val="left"/>
      <w:rPr>
        <w:rFonts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2"/>
      <w:numFmt w:val="upperRoman"/>
      <w:lvlText w:val="%1."/>
      <w:lvlJc w:val="left"/>
      <w:rPr>
        <w:rFonts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2"/>
      <w:numFmt w:val="upperRoman"/>
      <w:lvlText w:val="%1."/>
      <w:lvlJc w:val="left"/>
      <w:rPr>
        <w:rFonts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2"/>
      <w:numFmt w:val="upperRoman"/>
      <w:lvlText w:val="%1."/>
      <w:lvlJc w:val="left"/>
      <w:rPr>
        <w:rFonts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2"/>
      <w:numFmt w:val="upperRoman"/>
      <w:lvlText w:val="%1."/>
      <w:lvlJc w:val="left"/>
      <w:rPr>
        <w:rFonts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2"/>
      <w:numFmt w:val="upperRoman"/>
      <w:lvlText w:val="%1."/>
      <w:lvlJc w:val="left"/>
      <w:rPr>
        <w:rFonts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2"/>
      <w:numFmt w:val="upperRoman"/>
      <w:lvlText w:val="%1."/>
      <w:lvlJc w:val="left"/>
      <w:rPr>
        <w:rFonts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2">
    <w:nsid w:val="00000003"/>
    <w:multiLevelType w:val="multilevel"/>
    <w:tmpl w:val="00000002"/>
    <w:lvl w:ilvl="0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3">
    <w:nsid w:val="00000005"/>
    <w:multiLevelType w:val="multilevel"/>
    <w:tmpl w:val="00000004"/>
    <w:lvl w:ilvl="0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4">
    <w:nsid w:val="00000007"/>
    <w:multiLevelType w:val="multilevel"/>
    <w:tmpl w:val="00000006"/>
    <w:lvl w:ilvl="0">
      <w:start w:val="5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5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5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5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5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5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5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5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5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5">
    <w:nsid w:val="00000009"/>
    <w:multiLevelType w:val="multilevel"/>
    <w:tmpl w:val="00000008"/>
    <w:lvl w:ilvl="0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6">
    <w:nsid w:val="0000000B"/>
    <w:multiLevelType w:val="multilevel"/>
    <w:tmpl w:val="0000000A"/>
    <w:lvl w:ilvl="0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7">
    <w:nsid w:val="0000000D"/>
    <w:multiLevelType w:val="multilevel"/>
    <w:tmpl w:val="0000000C"/>
    <w:lvl w:ilvl="0">
      <w:start w:val="3"/>
      <w:numFmt w:val="decimal"/>
      <w:lvlText w:val="%1."/>
      <w:lvlJc w:val="left"/>
      <w:rPr>
        <w:rFonts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3"/>
      <w:numFmt w:val="decimal"/>
      <w:lvlText w:val="%1."/>
      <w:lvlJc w:val="left"/>
      <w:rPr>
        <w:rFonts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3"/>
      <w:numFmt w:val="decimal"/>
      <w:lvlText w:val="%1."/>
      <w:lvlJc w:val="left"/>
      <w:rPr>
        <w:rFonts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3"/>
      <w:numFmt w:val="decimal"/>
      <w:lvlText w:val="%1."/>
      <w:lvlJc w:val="left"/>
      <w:rPr>
        <w:rFonts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3"/>
      <w:numFmt w:val="decimal"/>
      <w:lvlText w:val="%1."/>
      <w:lvlJc w:val="left"/>
      <w:rPr>
        <w:rFonts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3"/>
      <w:numFmt w:val="decimal"/>
      <w:lvlText w:val="%1."/>
      <w:lvlJc w:val="left"/>
      <w:rPr>
        <w:rFonts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3"/>
      <w:numFmt w:val="decimal"/>
      <w:lvlText w:val="%1."/>
      <w:lvlJc w:val="left"/>
      <w:rPr>
        <w:rFonts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3"/>
      <w:numFmt w:val="decimal"/>
      <w:lvlText w:val="%1."/>
      <w:lvlJc w:val="left"/>
      <w:rPr>
        <w:rFonts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3"/>
      <w:numFmt w:val="decimal"/>
      <w:lvlText w:val="%1."/>
      <w:lvlJc w:val="left"/>
      <w:rPr>
        <w:rFonts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8">
    <w:nsid w:val="0000000F"/>
    <w:multiLevelType w:val="multilevel"/>
    <w:tmpl w:val="0000000E"/>
    <w:lvl w:ilvl="0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9">
    <w:nsid w:val="08AF58B2"/>
    <w:multiLevelType w:val="multilevel"/>
    <w:tmpl w:val="DFD6D6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215A337A"/>
    <w:multiLevelType w:val="hybridMultilevel"/>
    <w:tmpl w:val="357AE83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0BA902"/>
    <w:multiLevelType w:val="hybridMultilevel"/>
    <w:tmpl w:val="D238035A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2">
    <w:nsid w:val="331E98C5"/>
    <w:multiLevelType w:val="hybridMultilevel"/>
    <w:tmpl w:val="3446C477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3">
    <w:nsid w:val="3B669773"/>
    <w:multiLevelType w:val="hybridMultilevel"/>
    <w:tmpl w:val="9F048657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4">
    <w:nsid w:val="45087A00"/>
    <w:multiLevelType w:val="multilevel"/>
    <w:tmpl w:val="5AB2C6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49A574F6"/>
    <w:multiLevelType w:val="hybridMultilevel"/>
    <w:tmpl w:val="5BD9945E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6">
    <w:nsid w:val="4A822096"/>
    <w:multiLevelType w:val="hybridMultilevel"/>
    <w:tmpl w:val="8F901374"/>
    <w:lvl w:ilvl="0" w:tplc="4CA833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7">
    <w:nsid w:val="4F360FC5"/>
    <w:multiLevelType w:val="hybridMultilevel"/>
    <w:tmpl w:val="95EC20C8"/>
    <w:lvl w:ilvl="0" w:tplc="0419000F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524848CF"/>
    <w:multiLevelType w:val="hybridMultilevel"/>
    <w:tmpl w:val="736A2986"/>
    <w:lvl w:ilvl="0" w:tplc="1DC2FEFA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60DB08C2"/>
    <w:multiLevelType w:val="multilevel"/>
    <w:tmpl w:val="689ED0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74844AB6"/>
    <w:multiLevelType w:val="hybridMultilevel"/>
    <w:tmpl w:val="1C1EF49A"/>
    <w:lvl w:ilvl="0" w:tplc="E68E65A0">
      <w:start w:val="18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784E2BDD"/>
    <w:multiLevelType w:val="hybridMultilevel"/>
    <w:tmpl w:val="AB8EE7C6"/>
    <w:lvl w:ilvl="0" w:tplc="DE8E9A3E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10"/>
  </w:num>
  <w:num w:numId="10">
    <w:abstractNumId w:val="18"/>
  </w:num>
  <w:num w:numId="11">
    <w:abstractNumId w:val="21"/>
  </w:num>
  <w:num w:numId="12">
    <w:abstractNumId w:val="17"/>
  </w:num>
  <w:num w:numId="13">
    <w:abstractNumId w:val="20"/>
  </w:num>
  <w:num w:numId="14">
    <w:abstractNumId w:val="9"/>
  </w:num>
  <w:num w:numId="15">
    <w:abstractNumId w:val="14"/>
  </w:num>
  <w:num w:numId="16">
    <w:abstractNumId w:val="19"/>
  </w:num>
  <w:num w:numId="1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</w:num>
  <w:num w:numId="19">
    <w:abstractNumId w:val="15"/>
  </w:num>
  <w:num w:numId="20">
    <w:abstractNumId w:val="11"/>
  </w:num>
  <w:num w:numId="21">
    <w:abstractNumId w:val="13"/>
  </w:num>
  <w:num w:numId="2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6"/>
  <w:proofState w:spelling="clean" w:grammar="clean"/>
  <w:defaultTabStop w:val="708"/>
  <w:characterSpacingControl w:val="doNotCompress"/>
  <w:compat/>
  <w:rsids>
    <w:rsidRoot w:val="004E1979"/>
    <w:rsid w:val="00025933"/>
    <w:rsid w:val="001F2146"/>
    <w:rsid w:val="002967DA"/>
    <w:rsid w:val="004E1979"/>
    <w:rsid w:val="005A5745"/>
    <w:rsid w:val="00837E7C"/>
    <w:rsid w:val="009F689D"/>
    <w:rsid w:val="00AA370F"/>
    <w:rsid w:val="00B6723B"/>
    <w:rsid w:val="00C668AB"/>
    <w:rsid w:val="00D252D8"/>
    <w:rsid w:val="00F8508E"/>
    <w:rsid w:val="00FE6C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197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E1979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99"/>
    <w:qFormat/>
    <w:rsid w:val="004E1979"/>
    <w:pPr>
      <w:ind w:left="720"/>
      <w:contextualSpacing/>
    </w:pPr>
  </w:style>
  <w:style w:type="paragraph" w:customStyle="1" w:styleId="c2">
    <w:name w:val="c2"/>
    <w:basedOn w:val="a"/>
    <w:uiPriority w:val="99"/>
    <w:rsid w:val="004E197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8">
    <w:name w:val="c8"/>
    <w:basedOn w:val="a0"/>
    <w:uiPriority w:val="99"/>
    <w:rsid w:val="004E1979"/>
    <w:rPr>
      <w:rFonts w:cs="Times New Roman"/>
    </w:rPr>
  </w:style>
  <w:style w:type="paragraph" w:customStyle="1" w:styleId="Default">
    <w:name w:val="Default"/>
    <w:uiPriority w:val="99"/>
    <w:rsid w:val="004E197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styleId="a5">
    <w:name w:val="Table Grid"/>
    <w:basedOn w:val="a1"/>
    <w:uiPriority w:val="99"/>
    <w:rsid w:val="004E197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672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6723B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36</Pages>
  <Words>11625</Words>
  <Characters>66269</Characters>
  <Application>Microsoft Office Word</Application>
  <DocSecurity>0</DocSecurity>
  <Lines>552</Lines>
  <Paragraphs>155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WORCGROUP</Company>
  <LinksUpToDate>false</LinksUpToDate>
  <CharactersWithSpaces>77739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Users</dc:creator>
  <cp:lastModifiedBy>Учительская</cp:lastModifiedBy>
  <cp:revision>6</cp:revision>
  <dcterms:created xsi:type="dcterms:W3CDTF">2016-10-20T13:52:00Z</dcterms:created>
  <dcterms:modified xsi:type="dcterms:W3CDTF">2018-12-21T04:27:00Z</dcterms:modified>
</cp:coreProperties>
</file>